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80" w:rsidRPr="00355035" w:rsidRDefault="00562C80" w:rsidP="00562C80">
      <w:pPr>
        <w:shd w:val="clear" w:color="auto" w:fill="FFFFFF" w:themeFill="background1"/>
        <w:spacing w:after="389"/>
        <w:outlineLvl w:val="0"/>
        <w:rPr>
          <w:color w:val="000000"/>
          <w:kern w:val="36"/>
        </w:rPr>
      </w:pPr>
      <w:proofErr w:type="gramStart"/>
      <w:r w:rsidRPr="00355035">
        <w:rPr>
          <w:color w:val="000000"/>
          <w:kern w:val="36"/>
        </w:rPr>
        <w:t>Принята</w:t>
      </w:r>
      <w:proofErr w:type="gramEnd"/>
      <w:r w:rsidRPr="00355035">
        <w:rPr>
          <w:color w:val="000000"/>
          <w:kern w:val="36"/>
        </w:rPr>
        <w:t>:                                                                                 Утверждаю:</w:t>
      </w:r>
    </w:p>
    <w:p w:rsidR="00562C80" w:rsidRPr="00355035" w:rsidRDefault="0065115B" w:rsidP="00562C80">
      <w:pPr>
        <w:shd w:val="clear" w:color="auto" w:fill="FFFFFF" w:themeFill="background1"/>
        <w:outlineLvl w:val="0"/>
        <w:rPr>
          <w:color w:val="000000"/>
          <w:kern w:val="36"/>
        </w:rPr>
      </w:pPr>
      <w:r>
        <w:rPr>
          <w:color w:val="000000"/>
          <w:kern w:val="36"/>
        </w:rPr>
        <w:t>н</w:t>
      </w:r>
      <w:r w:rsidR="00562C80" w:rsidRPr="00355035">
        <w:rPr>
          <w:color w:val="000000"/>
          <w:kern w:val="36"/>
        </w:rPr>
        <w:t xml:space="preserve">а Педагогическом совете                                               Директор ГБОУ ООШ </w:t>
      </w:r>
      <w:proofErr w:type="spellStart"/>
      <w:r w:rsidR="00562C80" w:rsidRPr="00355035">
        <w:rPr>
          <w:color w:val="000000"/>
          <w:kern w:val="36"/>
        </w:rPr>
        <w:t>с</w:t>
      </w:r>
      <w:proofErr w:type="gramStart"/>
      <w:r w:rsidR="00562C80" w:rsidRPr="00355035">
        <w:rPr>
          <w:color w:val="000000"/>
          <w:kern w:val="36"/>
        </w:rPr>
        <w:t>.Ч</w:t>
      </w:r>
      <w:proofErr w:type="gramEnd"/>
      <w:r w:rsidR="00562C80" w:rsidRPr="00355035">
        <w:rPr>
          <w:color w:val="000000"/>
          <w:kern w:val="36"/>
        </w:rPr>
        <w:t>етыровка</w:t>
      </w:r>
      <w:proofErr w:type="spellEnd"/>
    </w:p>
    <w:p w:rsidR="00562C80" w:rsidRPr="00355035" w:rsidRDefault="00562C80" w:rsidP="00562C80">
      <w:pPr>
        <w:shd w:val="clear" w:color="auto" w:fill="FFFFFF" w:themeFill="background1"/>
        <w:outlineLvl w:val="0"/>
        <w:rPr>
          <w:color w:val="000000"/>
          <w:kern w:val="36"/>
        </w:rPr>
      </w:pPr>
      <w:r w:rsidRPr="00355035">
        <w:rPr>
          <w:color w:val="000000"/>
          <w:kern w:val="36"/>
        </w:rPr>
        <w:t xml:space="preserve">ГБОУ ООШ </w:t>
      </w:r>
      <w:proofErr w:type="spellStart"/>
      <w:r w:rsidRPr="00355035">
        <w:rPr>
          <w:color w:val="000000"/>
          <w:kern w:val="36"/>
        </w:rPr>
        <w:t>с</w:t>
      </w:r>
      <w:proofErr w:type="gramStart"/>
      <w:r w:rsidRPr="00355035">
        <w:rPr>
          <w:color w:val="000000"/>
          <w:kern w:val="36"/>
        </w:rPr>
        <w:t>.Ч</w:t>
      </w:r>
      <w:proofErr w:type="gramEnd"/>
      <w:r w:rsidRPr="00355035">
        <w:rPr>
          <w:color w:val="000000"/>
          <w:kern w:val="36"/>
        </w:rPr>
        <w:t>етыровка</w:t>
      </w:r>
      <w:proofErr w:type="spellEnd"/>
      <w:r w:rsidRPr="00355035">
        <w:rPr>
          <w:color w:val="000000"/>
          <w:kern w:val="36"/>
        </w:rPr>
        <w:t xml:space="preserve">                                                  </w:t>
      </w:r>
    </w:p>
    <w:p w:rsidR="00562C80" w:rsidRPr="00355035" w:rsidRDefault="00562C80" w:rsidP="00562C80">
      <w:pPr>
        <w:shd w:val="clear" w:color="auto" w:fill="FFFFFF" w:themeFill="background1"/>
        <w:outlineLvl w:val="0"/>
        <w:rPr>
          <w:color w:val="000000"/>
          <w:kern w:val="36"/>
        </w:rPr>
      </w:pPr>
      <w:r w:rsidRPr="00355035">
        <w:rPr>
          <w:color w:val="000000"/>
          <w:kern w:val="36"/>
        </w:rPr>
        <w:t>Протокол №____</w:t>
      </w:r>
      <w:r w:rsidR="0065115B">
        <w:rPr>
          <w:color w:val="000000"/>
          <w:kern w:val="36"/>
        </w:rPr>
        <w:t>2</w:t>
      </w:r>
      <w:r w:rsidRPr="00355035">
        <w:rPr>
          <w:color w:val="000000"/>
          <w:kern w:val="36"/>
        </w:rPr>
        <w:t>____                                                        ______________/</w:t>
      </w:r>
      <w:proofErr w:type="spellStart"/>
      <w:r w:rsidRPr="00355035">
        <w:rPr>
          <w:color w:val="000000"/>
          <w:kern w:val="36"/>
        </w:rPr>
        <w:t>Подковыров</w:t>
      </w:r>
      <w:proofErr w:type="spellEnd"/>
      <w:r w:rsidRPr="00355035">
        <w:rPr>
          <w:color w:val="000000"/>
          <w:kern w:val="36"/>
        </w:rPr>
        <w:t xml:space="preserve"> В.М./</w:t>
      </w:r>
    </w:p>
    <w:p w:rsidR="00562C80" w:rsidRPr="00355035" w:rsidRDefault="0065115B" w:rsidP="00562C80">
      <w:pPr>
        <w:shd w:val="clear" w:color="auto" w:fill="FFFFFF" w:themeFill="background1"/>
        <w:outlineLvl w:val="0"/>
        <w:rPr>
          <w:color w:val="000000"/>
          <w:kern w:val="36"/>
        </w:rPr>
      </w:pPr>
      <w:r>
        <w:rPr>
          <w:color w:val="000000"/>
          <w:kern w:val="36"/>
        </w:rPr>
        <w:t>от «_22_»___10</w:t>
      </w:r>
      <w:r w:rsidR="00562C80" w:rsidRPr="00355035">
        <w:rPr>
          <w:color w:val="000000"/>
          <w:kern w:val="36"/>
        </w:rPr>
        <w:t xml:space="preserve">____2021г.                                             Приказ № </w:t>
      </w:r>
      <w:r>
        <w:rPr>
          <w:color w:val="000000"/>
          <w:kern w:val="36"/>
        </w:rPr>
        <w:t>_45-од_ от «22_»_10</w:t>
      </w:r>
      <w:r w:rsidR="00562C80" w:rsidRPr="00355035">
        <w:rPr>
          <w:color w:val="000000"/>
          <w:kern w:val="36"/>
        </w:rPr>
        <w:t>_2021г.</w:t>
      </w:r>
    </w:p>
    <w:p w:rsidR="0065115B" w:rsidRPr="00355035" w:rsidRDefault="0065115B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</w:rPr>
      </w:pPr>
      <w:r>
        <w:rPr>
          <w:rFonts w:ascii="Arial" w:hAnsi="Arial" w:cs="Arial"/>
          <w:color w:val="000000"/>
          <w:kern w:val="36"/>
        </w:rPr>
        <w:t xml:space="preserve">                                                                               </w:t>
      </w:r>
    </w:p>
    <w:tbl>
      <w:tblPr>
        <w:tblStyle w:val="110"/>
        <w:tblW w:w="0" w:type="auto"/>
        <w:tblInd w:w="4219" w:type="dxa"/>
        <w:tblLook w:val="04A0"/>
      </w:tblPr>
      <w:tblGrid>
        <w:gridCol w:w="3983"/>
      </w:tblGrid>
      <w:tr w:rsidR="0065115B" w:rsidRPr="0065115B" w:rsidTr="006670D3">
        <w:trPr>
          <w:trHeight w:val="1386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B" w:rsidRPr="0065115B" w:rsidRDefault="0065115B" w:rsidP="0065115B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ДОКУМЕНТ ПОДПИСАН</w:t>
            </w:r>
          </w:p>
          <w:p w:rsidR="0065115B" w:rsidRPr="0065115B" w:rsidRDefault="0065115B" w:rsidP="0065115B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ЭЛЕКТРОННОЙ ПОДПИСЬЮ</w:t>
            </w:r>
          </w:p>
          <w:p w:rsidR="0065115B" w:rsidRPr="0065115B" w:rsidRDefault="0065115B" w:rsidP="0065115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Владелец: </w:t>
            </w:r>
            <w:proofErr w:type="spellStart"/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Подковыров</w:t>
            </w:r>
            <w:proofErr w:type="spellEnd"/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Владимир Михайлович</w:t>
            </w:r>
          </w:p>
          <w:p w:rsidR="0065115B" w:rsidRPr="0065115B" w:rsidRDefault="0065115B" w:rsidP="0065115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Сертификат: 1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9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2203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BBD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335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C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91839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BF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50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CA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8931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BD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0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BC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4</w:t>
            </w:r>
          </w:p>
          <w:p w:rsidR="0065115B" w:rsidRPr="0065115B" w:rsidRDefault="0065115B" w:rsidP="0065115B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Действителен с 21.11.2020 по 21.02.2022</w:t>
            </w:r>
          </w:p>
        </w:tc>
      </w:tr>
    </w:tbl>
    <w:p w:rsidR="0065115B" w:rsidRPr="0065115B" w:rsidRDefault="0065115B" w:rsidP="0065115B">
      <w:pPr>
        <w:spacing w:after="160" w:line="256" w:lineRule="auto"/>
        <w:rPr>
          <w:rFonts w:eastAsiaTheme="minorHAnsi"/>
          <w:lang w:eastAsia="en-US"/>
        </w:rPr>
      </w:pPr>
    </w:p>
    <w:p w:rsidR="00562C80" w:rsidRPr="00355035" w:rsidRDefault="00562C80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</w:rPr>
      </w:pPr>
    </w:p>
    <w:p w:rsidR="00562C80" w:rsidRDefault="00562C80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  <w:sz w:val="31"/>
          <w:szCs w:val="31"/>
        </w:rPr>
      </w:pPr>
    </w:p>
    <w:p w:rsidR="00562C80" w:rsidRDefault="00931B59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  <w:sz w:val="31"/>
          <w:szCs w:val="31"/>
        </w:rPr>
      </w:pPr>
      <w:r w:rsidRPr="00931B5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-77.55pt;margin-top:74.65pt;width:566.6pt;height:2in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" filled="f" stroked="f">
            <v:textbox style="mso-fit-shape-to-text:t">
              <w:txbxContent>
                <w:p w:rsidR="00DA0802" w:rsidRPr="00DA0802" w:rsidRDefault="00DA0802" w:rsidP="00DA0802">
                  <w:pPr>
                    <w:shd w:val="clear" w:color="auto" w:fill="FFFFFF" w:themeFill="background1"/>
                    <w:spacing w:line="209" w:lineRule="atLeast"/>
                    <w:ind w:right="-1" w:firstLine="709"/>
                    <w:rPr>
                      <w:b/>
                      <w:bCs/>
                      <w:cap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caps/>
                      <w:sz w:val="56"/>
                      <w:szCs w:val="56"/>
                    </w:rPr>
                    <w:t xml:space="preserve">             </w:t>
                  </w:r>
                  <w:r w:rsidRPr="00DA0802">
                    <w:rPr>
                      <w:b/>
                      <w:bCs/>
                      <w:caps/>
                      <w:sz w:val="48"/>
                      <w:szCs w:val="48"/>
                    </w:rPr>
                    <w:t>ПРОГРАММА РАЗВИТИЯ</w:t>
                  </w:r>
                </w:p>
              </w:txbxContent>
            </v:textbox>
            <w10:wrap type="square"/>
          </v:shape>
        </w:pict>
      </w:r>
    </w:p>
    <w:p w:rsidR="00562C80" w:rsidRDefault="00562C80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  <w:sz w:val="31"/>
          <w:szCs w:val="31"/>
        </w:rPr>
      </w:pPr>
    </w:p>
    <w:p w:rsidR="00562C80" w:rsidRPr="00AE26C7" w:rsidRDefault="00562C80" w:rsidP="00562C80">
      <w:pPr>
        <w:shd w:val="clear" w:color="auto" w:fill="FFFFFF" w:themeFill="background1"/>
        <w:spacing w:line="209" w:lineRule="atLeast"/>
        <w:ind w:right="-1" w:firstLine="709"/>
        <w:jc w:val="center"/>
        <w:rPr>
          <w:color w:val="000000"/>
        </w:rPr>
      </w:pPr>
      <w:r>
        <w:rPr>
          <w:b/>
          <w:bCs/>
          <w:sz w:val="28"/>
          <w:szCs w:val="28"/>
        </w:rPr>
        <w:t xml:space="preserve"> </w:t>
      </w: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  <w:r w:rsidRPr="00CC3267">
        <w:rPr>
          <w:b/>
          <w:bCs/>
          <w:sz w:val="28"/>
          <w:szCs w:val="28"/>
        </w:rPr>
        <w:t> </w:t>
      </w:r>
      <w:r w:rsidR="006670D3">
        <w:rPr>
          <w:bCs/>
          <w:kern w:val="24"/>
          <w:sz w:val="28"/>
          <w:szCs w:val="28"/>
        </w:rPr>
        <w:t>Структурного подразделени</w:t>
      </w:r>
      <w:r w:rsidR="009C1CB1">
        <w:rPr>
          <w:bCs/>
          <w:kern w:val="24"/>
          <w:sz w:val="28"/>
          <w:szCs w:val="28"/>
        </w:rPr>
        <w:t>я</w:t>
      </w:r>
      <w:r w:rsidR="006670D3">
        <w:rPr>
          <w:bCs/>
          <w:kern w:val="24"/>
          <w:sz w:val="28"/>
          <w:szCs w:val="28"/>
        </w:rPr>
        <w:t xml:space="preserve"> «Детский сад «Капелька»</w:t>
      </w:r>
      <w:r>
        <w:rPr>
          <w:bCs/>
          <w:kern w:val="24"/>
          <w:sz w:val="28"/>
          <w:szCs w:val="28"/>
        </w:rPr>
        <w:t xml:space="preserve">  государственного бюджетного общеобразовательного учреждения Самарской области основной образовательной школы с.</w:t>
      </w:r>
      <w:r w:rsidR="006670D3">
        <w:rPr>
          <w:bCs/>
          <w:kern w:val="24"/>
          <w:sz w:val="28"/>
          <w:szCs w:val="28"/>
        </w:rPr>
        <w:t xml:space="preserve"> </w:t>
      </w:r>
      <w:proofErr w:type="spellStart"/>
      <w:r>
        <w:rPr>
          <w:bCs/>
          <w:kern w:val="24"/>
          <w:sz w:val="28"/>
          <w:szCs w:val="28"/>
        </w:rPr>
        <w:t>Четыровка</w:t>
      </w:r>
      <w:proofErr w:type="spellEnd"/>
      <w:r>
        <w:rPr>
          <w:bCs/>
          <w:kern w:val="24"/>
          <w:sz w:val="28"/>
          <w:szCs w:val="28"/>
        </w:rPr>
        <w:t xml:space="preserve">  муниципального района </w:t>
      </w:r>
      <w:proofErr w:type="spellStart"/>
      <w:r>
        <w:rPr>
          <w:bCs/>
          <w:kern w:val="24"/>
          <w:sz w:val="28"/>
          <w:szCs w:val="28"/>
        </w:rPr>
        <w:t>Кошкинский</w:t>
      </w:r>
      <w:proofErr w:type="spellEnd"/>
      <w:r>
        <w:rPr>
          <w:bCs/>
          <w:kern w:val="24"/>
          <w:sz w:val="28"/>
          <w:szCs w:val="28"/>
        </w:rPr>
        <w:t xml:space="preserve"> Самарской области</w:t>
      </w: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 2021 до 2025 года</w:t>
      </w: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Pr="009D5529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Pr="0007156D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  <w:r w:rsidRPr="0007156D">
        <w:rPr>
          <w:b/>
          <w:bCs/>
          <w:color w:val="000000"/>
        </w:rPr>
        <w:t> </w:t>
      </w:r>
    </w:p>
    <w:p w:rsidR="00562C80" w:rsidRPr="0007156D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  <w:r w:rsidRPr="0007156D">
        <w:rPr>
          <w:b/>
          <w:bCs/>
          <w:color w:val="000000"/>
        </w:rPr>
        <w:t> </w:t>
      </w:r>
    </w:p>
    <w:p w:rsidR="00562C80" w:rsidRPr="00AE26C7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  <w:r w:rsidRPr="00AE26C7">
        <w:rPr>
          <w:bCs/>
          <w:color w:val="000000"/>
        </w:rPr>
        <w:t> </w:t>
      </w:r>
    </w:p>
    <w:p w:rsidR="00562C80" w:rsidRPr="00AE26C7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bCs/>
          <w:color w:val="000000"/>
        </w:rPr>
      </w:pPr>
      <w:r w:rsidRPr="00AE26C7">
        <w:rPr>
          <w:bCs/>
          <w:color w:val="000000"/>
        </w:rPr>
        <w:t xml:space="preserve">                                             </w:t>
      </w:r>
      <w:r>
        <w:rPr>
          <w:bCs/>
          <w:color w:val="000000"/>
        </w:rPr>
        <w:t xml:space="preserve">                               </w:t>
      </w:r>
    </w:p>
    <w:p w:rsidR="00562C80" w:rsidRPr="00AE26C7" w:rsidRDefault="00562C80" w:rsidP="00562C80">
      <w:pPr>
        <w:shd w:val="clear" w:color="auto" w:fill="FFFFFF" w:themeFill="background1"/>
        <w:spacing w:line="209" w:lineRule="atLeast"/>
        <w:ind w:right="-1"/>
        <w:rPr>
          <w:color w:val="000000"/>
        </w:rPr>
      </w:pPr>
      <w:r w:rsidRPr="00AE26C7">
        <w:rPr>
          <w:bCs/>
          <w:color w:val="000000"/>
        </w:rPr>
        <w:t xml:space="preserve">                                                                            </w:t>
      </w:r>
    </w:p>
    <w:p w:rsidR="00562C80" w:rsidRPr="0007156D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</w:p>
    <w:p w:rsidR="00562C80" w:rsidRPr="0007156D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  <w:r w:rsidRPr="0007156D">
        <w:rPr>
          <w:b/>
          <w:bCs/>
          <w:color w:val="000000"/>
        </w:rPr>
        <w:t> </w:t>
      </w:r>
    </w:p>
    <w:p w:rsidR="00562C80" w:rsidRPr="006E4CBC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bCs/>
          <w:color w:val="000000"/>
        </w:rPr>
      </w:pPr>
      <w:r w:rsidRPr="006E4CBC">
        <w:rPr>
          <w:bCs/>
          <w:color w:val="000000"/>
        </w:rPr>
        <w:t xml:space="preserve">  </w:t>
      </w:r>
      <w:r w:rsidRPr="006E4CBC">
        <w:rPr>
          <w:bCs/>
        </w:rPr>
        <w:t xml:space="preserve">с. </w:t>
      </w:r>
      <w:proofErr w:type="spellStart"/>
      <w:r w:rsidRPr="006E4CBC">
        <w:rPr>
          <w:bCs/>
        </w:rPr>
        <w:t>Четыровка</w:t>
      </w:r>
      <w:proofErr w:type="spellEnd"/>
      <w:r w:rsidRPr="006E4CBC">
        <w:rPr>
          <w:bCs/>
        </w:rPr>
        <w:t xml:space="preserve">  </w:t>
      </w: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bCs/>
        </w:rPr>
      </w:pPr>
      <w:r w:rsidRPr="006E4CBC">
        <w:rPr>
          <w:bCs/>
        </w:rPr>
        <w:t>2021 год</w:t>
      </w:r>
    </w:p>
    <w:p w:rsidR="006670D3" w:rsidRPr="006E4CBC" w:rsidRDefault="006670D3" w:rsidP="00562C80">
      <w:pPr>
        <w:shd w:val="clear" w:color="auto" w:fill="FFFFFF" w:themeFill="background1"/>
        <w:spacing w:line="209" w:lineRule="atLeast"/>
        <w:ind w:right="-1"/>
        <w:jc w:val="center"/>
        <w:rPr>
          <w:bCs/>
        </w:rPr>
      </w:pPr>
    </w:p>
    <w:p w:rsidR="00C35628" w:rsidRPr="008B4A21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8B4A21">
        <w:rPr>
          <w:rFonts w:ascii="Times New Roman" w:hAnsi="Times New Roman"/>
          <w:b/>
          <w:sz w:val="32"/>
          <w:szCs w:val="32"/>
        </w:rPr>
        <w:lastRenderedPageBreak/>
        <w:t>Содержание программы</w:t>
      </w:r>
    </w:p>
    <w:p w:rsidR="00C35628" w:rsidRPr="00ED04B8" w:rsidRDefault="00C35628" w:rsidP="00C35628">
      <w:pPr>
        <w:pStyle w:val="a4"/>
        <w:spacing w:after="120"/>
        <w:jc w:val="both"/>
        <w:rPr>
          <w:rFonts w:ascii="Times New Roman" w:hAnsi="Times New Roman"/>
          <w:color w:val="FF0000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……………………………………………………………………………4</w:t>
      </w:r>
    </w:p>
    <w:p w:rsidR="00C35628" w:rsidRPr="00ED04B8" w:rsidRDefault="00C35628" w:rsidP="00C35628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 xml:space="preserve">1.  Паспорт </w:t>
      </w:r>
      <w:r>
        <w:rPr>
          <w:rFonts w:ascii="Times New Roman" w:hAnsi="Times New Roman"/>
          <w:sz w:val="28"/>
          <w:szCs w:val="28"/>
        </w:rPr>
        <w:t xml:space="preserve">Программы ……………………………………………………………6 </w:t>
      </w:r>
    </w:p>
    <w:p w:rsidR="00C35628" w:rsidRPr="00ED04B8" w:rsidRDefault="00C35628" w:rsidP="00C35628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2.  Информационная</w:t>
      </w:r>
      <w:r>
        <w:rPr>
          <w:rFonts w:ascii="Times New Roman" w:hAnsi="Times New Roman"/>
          <w:sz w:val="28"/>
          <w:szCs w:val="28"/>
        </w:rPr>
        <w:t xml:space="preserve"> справка ……………………………………………………...9</w:t>
      </w:r>
    </w:p>
    <w:p w:rsidR="00C35628" w:rsidRPr="005B17C1" w:rsidRDefault="00C35628" w:rsidP="00C35628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</w:rPr>
      </w:pPr>
      <w:r w:rsidRPr="00ED04B8">
        <w:rPr>
          <w:b w:val="0"/>
        </w:rPr>
        <w:t>3.  Проблемный анализ деятельности ДОУ за период, предшествующий инновационному циклу развития</w:t>
      </w:r>
      <w:r>
        <w:rPr>
          <w:b w:val="0"/>
        </w:rPr>
        <w:t>………………………………………………15</w:t>
      </w:r>
    </w:p>
    <w:p w:rsidR="00C35628" w:rsidRPr="005B17C1" w:rsidRDefault="00C35628" w:rsidP="00C3562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B17C1">
        <w:rPr>
          <w:rFonts w:ascii="Times New Roman" w:hAnsi="Times New Roman"/>
          <w:b/>
          <w:sz w:val="28"/>
          <w:szCs w:val="28"/>
        </w:rPr>
        <w:t>3.1.</w:t>
      </w:r>
      <w:r w:rsidRPr="005B17C1">
        <w:rPr>
          <w:rFonts w:ascii="Times New Roman" w:hAnsi="Times New Roman"/>
          <w:bCs/>
          <w:sz w:val="28"/>
          <w:szCs w:val="28"/>
        </w:rPr>
        <w:t>Анализ образовательной поли</w:t>
      </w:r>
      <w:r>
        <w:rPr>
          <w:rFonts w:ascii="Times New Roman" w:hAnsi="Times New Roman"/>
          <w:bCs/>
          <w:sz w:val="28"/>
          <w:szCs w:val="28"/>
        </w:rPr>
        <w:t>тики и социального заказа ………………….15</w:t>
      </w:r>
    </w:p>
    <w:p w:rsidR="00C35628" w:rsidRPr="005B17C1" w:rsidRDefault="00C35628" w:rsidP="00C35628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sz w:val="28"/>
          <w:szCs w:val="28"/>
        </w:rPr>
        <w:t>3.2</w:t>
      </w:r>
      <w:r w:rsidRPr="005B17C1">
        <w:rPr>
          <w:sz w:val="28"/>
          <w:szCs w:val="28"/>
        </w:rPr>
        <w:t>. Анализ жизне</w:t>
      </w:r>
      <w:r>
        <w:rPr>
          <w:sz w:val="28"/>
          <w:szCs w:val="28"/>
        </w:rPr>
        <w:t>деятельности ДОУ ……………………………………………17</w:t>
      </w:r>
    </w:p>
    <w:p w:rsidR="00C35628" w:rsidRPr="005B17C1" w:rsidRDefault="00C35628" w:rsidP="00C35628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bCs/>
          <w:sz w:val="28"/>
          <w:szCs w:val="28"/>
        </w:rPr>
        <w:t>3.3.</w:t>
      </w:r>
      <w:r w:rsidRPr="005B17C1">
        <w:rPr>
          <w:bCs/>
          <w:sz w:val="28"/>
          <w:szCs w:val="28"/>
        </w:rPr>
        <w:t xml:space="preserve"> Анализ результатов </w:t>
      </w:r>
      <w:r>
        <w:rPr>
          <w:bCs/>
          <w:sz w:val="28"/>
          <w:szCs w:val="28"/>
        </w:rPr>
        <w:t>образовательного процесса …………………………...17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 w:rsidRPr="005B17C1">
        <w:rPr>
          <w:sz w:val="28"/>
          <w:szCs w:val="28"/>
        </w:rPr>
        <w:t>Физическое развитие</w:t>
      </w:r>
      <w:r>
        <w:rPr>
          <w:sz w:val="28"/>
          <w:szCs w:val="28"/>
        </w:rPr>
        <w:t xml:space="preserve"> ………………………………………………….17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 развитие ……………………………...20 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Познавательное развитие ……………………………………………..22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Речевое развитие ………………………………………………………25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Социально-коммуникативное развитие………………………………26 </w:t>
      </w:r>
    </w:p>
    <w:p w:rsidR="00C35628" w:rsidRPr="005B17C1" w:rsidRDefault="00C35628" w:rsidP="00C35628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ДОУ с родителями (законными представителями) воспитанников ………………………………………………………………27 </w:t>
      </w:r>
    </w:p>
    <w:p w:rsidR="00C35628" w:rsidRPr="00444D2E" w:rsidRDefault="00C35628" w:rsidP="00C35628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4D2E">
        <w:rPr>
          <w:b/>
          <w:bCs/>
          <w:sz w:val="28"/>
          <w:szCs w:val="28"/>
        </w:rPr>
        <w:t>3.5.</w:t>
      </w:r>
      <w:r w:rsidRPr="00444D2E">
        <w:rPr>
          <w:sz w:val="28"/>
          <w:szCs w:val="28"/>
        </w:rPr>
        <w:t>Определение возможных</w:t>
      </w:r>
      <w:r>
        <w:rPr>
          <w:sz w:val="28"/>
          <w:szCs w:val="28"/>
        </w:rPr>
        <w:t xml:space="preserve"> путей решения проблем ………………………….29</w:t>
      </w:r>
    </w:p>
    <w:p w:rsidR="00C35628" w:rsidRPr="00444D2E" w:rsidRDefault="00C35628" w:rsidP="00C35628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444D2E">
        <w:rPr>
          <w:b/>
          <w:bCs/>
          <w:sz w:val="28"/>
          <w:szCs w:val="28"/>
        </w:rPr>
        <w:t xml:space="preserve">4.  </w:t>
      </w:r>
      <w:r w:rsidRPr="00444D2E">
        <w:rPr>
          <w:b/>
          <w:sz w:val="28"/>
          <w:szCs w:val="28"/>
        </w:rPr>
        <w:t>Концепция развития ДОУ</w:t>
      </w:r>
      <w:r w:rsidRPr="00444D2E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…………………………………………………....31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 xml:space="preserve">4.1. Образ выпускника дошкольного </w:t>
      </w:r>
      <w:r>
        <w:rPr>
          <w:rFonts w:ascii="Times New Roman" w:hAnsi="Times New Roman"/>
          <w:bCs/>
          <w:sz w:val="28"/>
          <w:szCs w:val="28"/>
        </w:rPr>
        <w:t xml:space="preserve">образовательного учреждения…………..32 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4.2. Образ педагога образо</w:t>
      </w:r>
      <w:r>
        <w:rPr>
          <w:rFonts w:ascii="Times New Roman" w:hAnsi="Times New Roman"/>
          <w:bCs/>
          <w:sz w:val="28"/>
          <w:szCs w:val="28"/>
        </w:rPr>
        <w:t>вательного учреждения……………………………...34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4.3. Модель будущего детского сада (</w:t>
      </w:r>
      <w:r>
        <w:rPr>
          <w:rFonts w:ascii="Times New Roman" w:hAnsi="Times New Roman"/>
          <w:bCs/>
          <w:sz w:val="28"/>
          <w:szCs w:val="28"/>
        </w:rPr>
        <w:t>как желаемый результат)………………..36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4.4. Стратегия развития дошкольной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образовательной организации…………..37 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4.5. Механизм реализации Программы Р</w:t>
      </w:r>
      <w:r>
        <w:rPr>
          <w:rFonts w:ascii="Times New Roman" w:hAnsi="Times New Roman"/>
          <w:bCs/>
          <w:sz w:val="28"/>
          <w:szCs w:val="28"/>
        </w:rPr>
        <w:t>азвития ………………………………..37</w:t>
      </w:r>
    </w:p>
    <w:p w:rsidR="00C35628" w:rsidRPr="004A04C4" w:rsidRDefault="00C35628" w:rsidP="00C35628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iCs/>
          <w:sz w:val="28"/>
          <w:szCs w:val="28"/>
        </w:rPr>
        <w:t>4.6. Критерии оценки эффективности и реализации Программы Развития ДОУ</w:t>
      </w:r>
      <w:r>
        <w:rPr>
          <w:rFonts w:ascii="Times New Roman" w:hAnsi="Times New Roman"/>
          <w:bCs/>
          <w:iCs/>
          <w:sz w:val="28"/>
          <w:szCs w:val="28"/>
        </w:rPr>
        <w:t>.38</w:t>
      </w:r>
      <w:r w:rsidRPr="00444D2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35628" w:rsidRPr="004A04C4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5.  Основные направления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 38</w:t>
      </w:r>
    </w:p>
    <w:p w:rsidR="00C35628" w:rsidRPr="004A04C4" w:rsidRDefault="00C35628" w:rsidP="00C35628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 этап</w:t>
      </w:r>
      <w:r w:rsidRPr="004A04C4">
        <w:rPr>
          <w:sz w:val="28"/>
          <w:szCs w:val="28"/>
        </w:rPr>
        <w:t xml:space="preserve"> (подготовит</w:t>
      </w:r>
      <w:r>
        <w:rPr>
          <w:sz w:val="28"/>
          <w:szCs w:val="28"/>
        </w:rPr>
        <w:t xml:space="preserve">ельный) ………………………………………………………38 </w:t>
      </w:r>
    </w:p>
    <w:p w:rsidR="00C35628" w:rsidRPr="004A04C4" w:rsidRDefault="00C35628" w:rsidP="00C35628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 этап</w:t>
      </w:r>
      <w:r>
        <w:rPr>
          <w:sz w:val="28"/>
          <w:szCs w:val="28"/>
        </w:rPr>
        <w:t xml:space="preserve"> (реализации) ……………………………………………………………...39</w:t>
      </w:r>
    </w:p>
    <w:p w:rsidR="00C35628" w:rsidRPr="004A04C4" w:rsidRDefault="00C35628" w:rsidP="00C35628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III этап</w:t>
      </w:r>
      <w:r w:rsidRPr="004A04C4">
        <w:rPr>
          <w:sz w:val="28"/>
          <w:szCs w:val="28"/>
        </w:rPr>
        <w:t xml:space="preserve"> (обоб</w:t>
      </w:r>
      <w:r>
        <w:rPr>
          <w:sz w:val="28"/>
          <w:szCs w:val="28"/>
        </w:rPr>
        <w:t>щающий) ………………………………………………………….41</w:t>
      </w:r>
    </w:p>
    <w:p w:rsidR="00C35628" w:rsidRPr="004A04C4" w:rsidRDefault="00C35628" w:rsidP="00C35628">
      <w:pPr>
        <w:pStyle w:val="a4"/>
        <w:numPr>
          <w:ilvl w:val="0"/>
          <w:numId w:val="11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 xml:space="preserve">Ожидаемые результаты 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……………………………………………………42</w:t>
      </w:r>
    </w:p>
    <w:p w:rsidR="00C35628" w:rsidRPr="004A04C4" w:rsidRDefault="00C35628" w:rsidP="00C35628">
      <w:pPr>
        <w:pStyle w:val="a4"/>
        <w:numPr>
          <w:ilvl w:val="0"/>
          <w:numId w:val="11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Экспертный лист 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…………………………..44</w:t>
      </w: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C35628" w:rsidRPr="00347461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 xml:space="preserve">- это целенаправленный, закономерный, непрерывный и необратимый процесс перехода учреждения в качественно новое состояние, характеризующееся </w:t>
      </w:r>
      <w:proofErr w:type="spellStart"/>
      <w:r w:rsidRPr="00347461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347461">
        <w:rPr>
          <w:rFonts w:ascii="Times New Roman" w:hAnsi="Times New Roman"/>
          <w:sz w:val="28"/>
          <w:szCs w:val="28"/>
        </w:rPr>
        <w:t xml:space="preserve">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C35628" w:rsidRPr="00347461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развития </w:t>
      </w:r>
      <w:r w:rsidRPr="00347461">
        <w:rPr>
          <w:rFonts w:ascii="Times New Roman" w:hAnsi="Times New Roman"/>
          <w:sz w:val="28"/>
          <w:szCs w:val="28"/>
        </w:rPr>
        <w:t>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>
        <w:rPr>
          <w:rFonts w:ascii="Times New Roman" w:hAnsi="Times New Roman"/>
          <w:sz w:val="28"/>
          <w:szCs w:val="28"/>
        </w:rPr>
        <w:t xml:space="preserve">я и </w:t>
      </w:r>
      <w:r w:rsidR="006670D3">
        <w:rPr>
          <w:rFonts w:ascii="Times New Roman" w:hAnsi="Times New Roman"/>
          <w:sz w:val="28"/>
          <w:szCs w:val="28"/>
        </w:rPr>
        <w:t>обучения в СП «Детский сад «Капелька»</w:t>
      </w:r>
      <w:r>
        <w:rPr>
          <w:rFonts w:ascii="Times New Roman" w:hAnsi="Times New Roman"/>
          <w:sz w:val="28"/>
          <w:szCs w:val="28"/>
        </w:rPr>
        <w:t xml:space="preserve"> ГБОУ ООШ с.</w:t>
      </w:r>
      <w:r w:rsidR="006670D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Четыровка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47461">
        <w:rPr>
          <w:rFonts w:ascii="Times New Roman" w:hAnsi="Times New Roman"/>
          <w:sz w:val="28"/>
          <w:szCs w:val="28"/>
        </w:rPr>
        <w:t>и предполагает активное участие всех участников педагогического процесса в ее реализа</w:t>
      </w:r>
      <w:r>
        <w:rPr>
          <w:rFonts w:ascii="Times New Roman" w:hAnsi="Times New Roman"/>
          <w:sz w:val="28"/>
          <w:szCs w:val="28"/>
        </w:rPr>
        <w:t>ции - руководителя</w:t>
      </w:r>
      <w:r w:rsidRPr="00347461">
        <w:rPr>
          <w:rFonts w:ascii="Times New Roman" w:hAnsi="Times New Roman"/>
          <w:sz w:val="28"/>
          <w:szCs w:val="28"/>
        </w:rPr>
        <w:t xml:space="preserve"> образовательной организации, педагогов, детей и их родителей.</w:t>
      </w:r>
    </w:p>
    <w:p w:rsidR="00C35628" w:rsidRPr="00347461" w:rsidRDefault="00C35628" w:rsidP="00C35628">
      <w:pPr>
        <w:pStyle w:val="Default"/>
        <w:jc w:val="center"/>
        <w:rPr>
          <w:color w:val="auto"/>
          <w:sz w:val="28"/>
          <w:szCs w:val="28"/>
        </w:rPr>
      </w:pPr>
      <w:r w:rsidRPr="00A20200">
        <w:rPr>
          <w:b/>
          <w:bCs/>
          <w:i/>
          <w:iCs/>
          <w:color w:val="auto"/>
          <w:sz w:val="28"/>
          <w:szCs w:val="28"/>
        </w:rPr>
        <w:t>Осно</w:t>
      </w:r>
      <w:r w:rsidRPr="00347461">
        <w:rPr>
          <w:b/>
          <w:bCs/>
          <w:i/>
          <w:iCs/>
          <w:color w:val="auto"/>
          <w:sz w:val="28"/>
          <w:szCs w:val="28"/>
        </w:rPr>
        <w:t>вное предназначение программы</w:t>
      </w:r>
    </w:p>
    <w:p w:rsidR="00C35628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C35628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C35628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 xml:space="preserve">Определение направлений и содержания инновационной деятельности учреждения. </w:t>
      </w:r>
    </w:p>
    <w:p w:rsidR="00C35628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C35628" w:rsidRPr="00AC460C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Pr="00AC460C">
        <w:rPr>
          <w:color w:val="auto"/>
          <w:sz w:val="28"/>
          <w:szCs w:val="28"/>
        </w:rPr>
        <w:t xml:space="preserve"> деятельности ДОУ. </w:t>
      </w:r>
    </w:p>
    <w:p w:rsidR="00C35628" w:rsidRPr="00347461" w:rsidRDefault="00C35628" w:rsidP="00C35628">
      <w:pPr>
        <w:pStyle w:val="Default"/>
        <w:jc w:val="center"/>
        <w:rPr>
          <w:color w:val="auto"/>
          <w:sz w:val="28"/>
          <w:szCs w:val="28"/>
        </w:rPr>
      </w:pPr>
      <w:r w:rsidRPr="00347461">
        <w:rPr>
          <w:b/>
          <w:bCs/>
          <w:i/>
          <w:iCs/>
          <w:color w:val="auto"/>
          <w:sz w:val="28"/>
          <w:szCs w:val="28"/>
        </w:rPr>
        <w:t>Качественные характеристики программы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spellStart"/>
      <w:r w:rsidRPr="00347461">
        <w:rPr>
          <w:b/>
          <w:bCs/>
          <w:color w:val="auto"/>
          <w:sz w:val="28"/>
          <w:szCs w:val="28"/>
        </w:rPr>
        <w:t>Прогностичность</w:t>
      </w:r>
      <w:proofErr w:type="spellEnd"/>
      <w:r w:rsidRPr="00347461">
        <w:rPr>
          <w:b/>
          <w:bCs/>
          <w:color w:val="auto"/>
          <w:sz w:val="28"/>
          <w:szCs w:val="28"/>
        </w:rPr>
        <w:t xml:space="preserve"> </w:t>
      </w:r>
      <w:r w:rsidRPr="00347461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lastRenderedPageBreak/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C35628" w:rsidRDefault="00C35628" w:rsidP="00C35628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>
        <w:rPr>
          <w:sz w:val="28"/>
          <w:szCs w:val="28"/>
        </w:rPr>
        <w:t>.</w:t>
      </w:r>
    </w:p>
    <w:p w:rsidR="00C35628" w:rsidRPr="003D0472" w:rsidRDefault="00C35628" w:rsidP="00C35628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</w:t>
      </w:r>
      <w:proofErr w:type="spellStart"/>
      <w:r w:rsidRPr="003D0472">
        <w:rPr>
          <w:sz w:val="28"/>
          <w:szCs w:val="28"/>
        </w:rPr>
        <w:t>микросоциума</w:t>
      </w:r>
      <w:proofErr w:type="spellEnd"/>
      <w:r w:rsidRPr="003D0472">
        <w:rPr>
          <w:sz w:val="28"/>
          <w:szCs w:val="28"/>
        </w:rPr>
        <w:t>), формулирование консолидированного социального заказа дошкольному образованию;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(соответствие деятельности ДОУ социальному заказу, т.е. выявление сильных и слабых сторон);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Pr="003D0472">
        <w:rPr>
          <w:sz w:val="28"/>
          <w:szCs w:val="28"/>
        </w:rPr>
        <w:t xml:space="preserve"> (миссии и философии ДОУ,  образ педагога,  образ  выпускника ДОУ);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Pr="00347461" w:rsidRDefault="00C35628" w:rsidP="00C35628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Раздел 1. Паспорт Программы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2409"/>
        <w:gridCol w:w="7371"/>
      </w:tblGrid>
      <w:tr w:rsidR="00C35628" w:rsidRPr="00E27878" w:rsidTr="006670D3">
        <w:trPr>
          <w:trHeight w:val="1010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</w:tcPr>
          <w:p w:rsidR="00C35628" w:rsidRDefault="00C35628" w:rsidP="006670D3">
            <w:pPr>
              <w:pStyle w:val="a4"/>
              <w:rPr>
                <w:rFonts w:ascii="Times New Roman" w:hAnsi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Программа развития</w:t>
            </w:r>
          </w:p>
          <w:p w:rsidR="00C35628" w:rsidRPr="009A132C" w:rsidRDefault="009C1CB1" w:rsidP="006670D3">
            <w:pPr>
              <w:pStyle w:val="a4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9C1CB1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Структурного подразделения «Детский сад «Капелька»  государственного бюджетного общеобразовательного учреждения Самарской области основной образовательной школы с. </w:t>
            </w:r>
            <w:proofErr w:type="spellStart"/>
            <w:r w:rsidRPr="009C1CB1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Четыровка</w:t>
            </w:r>
            <w:proofErr w:type="spellEnd"/>
          </w:p>
        </w:tc>
      </w:tr>
      <w:tr w:rsidR="00C35628" w:rsidRPr="00E27878" w:rsidTr="006670D3">
        <w:trPr>
          <w:trHeight w:val="699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C35628" w:rsidRPr="00E27878" w:rsidRDefault="00C35628" w:rsidP="006670D3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:rsidR="00C35628" w:rsidRPr="00E27878" w:rsidRDefault="00C35628" w:rsidP="00C35628">
            <w:pPr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:rsidR="00C35628" w:rsidRPr="00E27878" w:rsidRDefault="00C35628" w:rsidP="00C35628">
            <w:pPr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C35628" w:rsidRPr="00E27878" w:rsidRDefault="00C35628" w:rsidP="006670D3">
            <w:pPr>
              <w:tabs>
                <w:tab w:val="left" w:pos="317"/>
              </w:tabs>
              <w:ind w:left="34"/>
              <w:jc w:val="both"/>
              <w:textAlignment w:val="baseline"/>
              <w:rPr>
                <w:kern w:val="24"/>
                <w:sz w:val="28"/>
                <w:szCs w:val="28"/>
              </w:rPr>
            </w:pP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  <w:proofErr w:type="gramEnd"/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Распоряжение Правительства РФ от 8 декабря 2011 г. № 2227-р  о «Стратегии инновационного развития РФ на период до 2020 г.»</w:t>
            </w:r>
          </w:p>
        </w:tc>
      </w:tr>
      <w:tr w:rsidR="00C35628" w:rsidRPr="00E27878" w:rsidTr="006670D3">
        <w:trPr>
          <w:trHeight w:val="679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Заказчик Программы</w:t>
            </w:r>
          </w:p>
        </w:tc>
        <w:tc>
          <w:tcPr>
            <w:tcW w:w="7371" w:type="dxa"/>
          </w:tcPr>
          <w:p w:rsidR="00C35628" w:rsidRDefault="00C35628" w:rsidP="006670D3">
            <w:pPr>
              <w:textAlignment w:val="baseline"/>
              <w:rPr>
                <w:kern w:val="24"/>
                <w:sz w:val="28"/>
                <w:szCs w:val="28"/>
              </w:rPr>
            </w:pPr>
          </w:p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35628" w:rsidRPr="00E27878" w:rsidTr="006670D3">
        <w:trPr>
          <w:trHeight w:val="1079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4.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371" w:type="dxa"/>
          </w:tcPr>
          <w:p w:rsidR="00C35628" w:rsidRDefault="006670D3" w:rsidP="006670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Запорожцева</w:t>
            </w:r>
            <w:proofErr w:type="spellEnd"/>
            <w:r>
              <w:rPr>
                <w:sz w:val="28"/>
                <w:szCs w:val="28"/>
              </w:rPr>
              <w:t xml:space="preserve"> Г.Ю.- зам директора по ВР</w:t>
            </w:r>
          </w:p>
          <w:p w:rsidR="00C35628" w:rsidRDefault="00C35628" w:rsidP="0066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Маслакова О.Н.  воспитатель ДОУ</w:t>
            </w:r>
          </w:p>
          <w:p w:rsidR="00C35628" w:rsidRPr="00E27878" w:rsidRDefault="00C35628" w:rsidP="006670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Ягудина</w:t>
            </w:r>
            <w:proofErr w:type="spellEnd"/>
            <w:r>
              <w:rPr>
                <w:sz w:val="28"/>
                <w:szCs w:val="28"/>
              </w:rPr>
              <w:t xml:space="preserve"> Т.М.- воспитатель ДОУ</w:t>
            </w:r>
          </w:p>
        </w:tc>
      </w:tr>
      <w:tr w:rsidR="00C35628" w:rsidRPr="00E27878" w:rsidTr="006670D3">
        <w:trPr>
          <w:trHeight w:val="1026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</w:t>
            </w:r>
          </w:p>
          <w:p w:rsidR="00C35628" w:rsidRPr="00E27878" w:rsidRDefault="00C35628" w:rsidP="006670D3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исполнители</w:t>
            </w:r>
          </w:p>
          <w:p w:rsidR="00C35628" w:rsidRPr="00E27878" w:rsidRDefault="00C35628" w:rsidP="006670D3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C35628" w:rsidRPr="00E27878" w:rsidRDefault="00C35628" w:rsidP="0066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 ДОУ; </w:t>
            </w:r>
          </w:p>
          <w:p w:rsidR="00C35628" w:rsidRPr="00DC2BCF" w:rsidRDefault="00C35628" w:rsidP="0066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ДОУ; р</w:t>
            </w:r>
            <w:r w:rsidRPr="00E27878">
              <w:rPr>
                <w:sz w:val="28"/>
                <w:szCs w:val="28"/>
              </w:rPr>
              <w:t>одители (законные представители)</w:t>
            </w:r>
            <w:r>
              <w:rPr>
                <w:sz w:val="28"/>
                <w:szCs w:val="28"/>
              </w:rPr>
              <w:t xml:space="preserve"> </w:t>
            </w:r>
            <w:r w:rsidRPr="00DC2BCF">
              <w:rPr>
                <w:sz w:val="28"/>
                <w:szCs w:val="28"/>
                <w:lang w:eastAsia="en-US"/>
              </w:rPr>
              <w:t>несовершеннолетних воспитанников</w:t>
            </w:r>
            <w:r w:rsidRPr="00DC2BCF">
              <w:rPr>
                <w:sz w:val="28"/>
                <w:szCs w:val="28"/>
              </w:rPr>
              <w:t xml:space="preserve">. </w:t>
            </w:r>
          </w:p>
          <w:p w:rsidR="00C35628" w:rsidRPr="00E27878" w:rsidRDefault="00C35628" w:rsidP="006670D3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Социальные партнёры</w:t>
            </w:r>
          </w:p>
        </w:tc>
      </w:tr>
      <w:tr w:rsidR="00C35628" w:rsidRPr="00E27878" w:rsidTr="006670D3">
        <w:trPr>
          <w:trHeight w:val="725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:rsidR="00C35628" w:rsidRPr="00E27878" w:rsidRDefault="00C35628" w:rsidP="006670D3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C35628" w:rsidRPr="00E27878" w:rsidTr="006670D3">
        <w:trPr>
          <w:trHeight w:val="688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</w:tcPr>
          <w:p w:rsidR="00C35628" w:rsidRPr="00E27878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Модернизация системы управления ДОУ;</w:t>
            </w:r>
          </w:p>
          <w:p w:rsidR="00C35628" w:rsidRPr="00E27878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C35628" w:rsidRPr="00E27878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качества воспитания и образования в ДОУ;</w:t>
            </w:r>
          </w:p>
          <w:p w:rsidR="00C35628" w:rsidRPr="004D276E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</w:t>
            </w:r>
            <w:proofErr w:type="gramStart"/>
            <w:r w:rsidRPr="00E27878">
              <w:rPr>
                <w:bCs/>
                <w:kern w:val="24"/>
                <w:sz w:val="28"/>
                <w:szCs w:val="28"/>
              </w:rPr>
              <w:t>образовательном</w:t>
            </w:r>
            <w:proofErr w:type="gramEnd"/>
            <w:r w:rsidRPr="00E27878">
              <w:rPr>
                <w:bCs/>
                <w:kern w:val="24"/>
                <w:sz w:val="28"/>
                <w:szCs w:val="28"/>
              </w:rPr>
              <w:t xml:space="preserve">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:rsidR="00C35628" w:rsidRPr="004D276E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:rsidR="00C35628" w:rsidRPr="00E27878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C35628" w:rsidRPr="00E27878" w:rsidTr="006670D3">
        <w:trPr>
          <w:trHeight w:val="3542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C35628" w:rsidRDefault="00C35628" w:rsidP="006670D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2021 - 2025</w:t>
            </w:r>
            <w:r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:rsidR="00C35628" w:rsidRPr="00E27878" w:rsidRDefault="00C35628" w:rsidP="006670D3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>
              <w:rPr>
                <w:sz w:val="28"/>
                <w:szCs w:val="28"/>
              </w:rPr>
              <w:t xml:space="preserve"> январь 2021</w:t>
            </w:r>
            <w:r w:rsidRPr="004D276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.- сентябрь 2022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:rsidR="00C35628" w:rsidRDefault="00C35628" w:rsidP="006670D3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C35628" w:rsidRPr="00E27878" w:rsidRDefault="00C35628" w:rsidP="006670D3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>
              <w:rPr>
                <w:sz w:val="28"/>
                <w:szCs w:val="28"/>
              </w:rPr>
              <w:t xml:space="preserve"> сентябрь 2022 г.- сентябрь 2025 </w:t>
            </w:r>
            <w:r w:rsidRPr="00E27878">
              <w:rPr>
                <w:sz w:val="28"/>
                <w:szCs w:val="28"/>
              </w:rPr>
              <w:t>г.</w:t>
            </w:r>
          </w:p>
          <w:p w:rsidR="00C35628" w:rsidRPr="0033721F" w:rsidRDefault="00C35628" w:rsidP="006670D3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C35628" w:rsidRPr="00E27878" w:rsidRDefault="00C35628" w:rsidP="006670D3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>
              <w:rPr>
                <w:sz w:val="28"/>
                <w:szCs w:val="28"/>
              </w:rPr>
              <w:t xml:space="preserve"> сентябрь-декабрь 2025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:rsidR="00C35628" w:rsidRPr="0033721F" w:rsidRDefault="00C35628" w:rsidP="006670D3">
            <w:pPr>
              <w:textAlignment w:val="baseline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>тия Д</w:t>
            </w:r>
            <w:r w:rsidRPr="00E278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C35628" w:rsidRPr="00E27878" w:rsidTr="006670D3">
        <w:trPr>
          <w:trHeight w:val="555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371" w:type="dxa"/>
          </w:tcPr>
          <w:p w:rsidR="00C35628" w:rsidRPr="00E27878" w:rsidRDefault="00C35628" w:rsidP="00C35628">
            <w:pPr>
              <w:numPr>
                <w:ilvl w:val="0"/>
                <w:numId w:val="2"/>
              </w:numPr>
              <w:ind w:left="317" w:hanging="283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Бюджетные средства</w:t>
            </w:r>
            <w:r>
              <w:rPr>
                <w:kern w:val="24"/>
                <w:sz w:val="28"/>
                <w:szCs w:val="28"/>
              </w:rPr>
              <w:t>.</w:t>
            </w:r>
          </w:p>
          <w:p w:rsidR="00C35628" w:rsidRPr="00C0695B" w:rsidRDefault="00C35628" w:rsidP="00C35628">
            <w:pPr>
              <w:numPr>
                <w:ilvl w:val="0"/>
                <w:numId w:val="2"/>
              </w:numPr>
              <w:ind w:left="317" w:hanging="283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Внебюджетные средства (спонсорская помощь).</w:t>
            </w:r>
          </w:p>
        </w:tc>
      </w:tr>
      <w:tr w:rsidR="00C35628" w:rsidRPr="00E27878" w:rsidTr="006670D3">
        <w:trPr>
          <w:trHeight w:val="405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10.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71" w:type="dxa"/>
          </w:tcPr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Соответствие образовательному заказу общества;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Система управления ДОУ будет соответствовать требованиям современности; 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структура и содержание образования через реализацию инновационных, в том числе  здоровье</w:t>
            </w:r>
            <w:r w:rsidR="009C1CB1">
              <w:rPr>
                <w:kern w:val="24"/>
                <w:sz w:val="28"/>
                <w:szCs w:val="28"/>
              </w:rPr>
              <w:t xml:space="preserve"> </w:t>
            </w:r>
            <w:r w:rsidRPr="00E27878">
              <w:rPr>
                <w:kern w:val="24"/>
                <w:sz w:val="28"/>
                <w:szCs w:val="28"/>
              </w:rPr>
              <w:t xml:space="preserve">сберегающих технологий; 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</w:t>
            </w:r>
          </w:p>
          <w:p w:rsidR="00C3562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Успешное усвоение выпускниками ДОУ </w:t>
            </w:r>
            <w:r>
              <w:rPr>
                <w:kern w:val="24"/>
                <w:sz w:val="28"/>
                <w:szCs w:val="28"/>
              </w:rPr>
              <w:t>образовательной программы ДОУ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:rsidR="00C35628" w:rsidRPr="00E27878" w:rsidRDefault="00C35628" w:rsidP="006670D3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>
              <w:rPr>
                <w:kern w:val="24"/>
                <w:sz w:val="28"/>
                <w:szCs w:val="28"/>
              </w:rPr>
              <w:t>х социализация  в условиях ДОУ</w:t>
            </w:r>
            <w:r w:rsidRPr="00E27878">
              <w:rPr>
                <w:kern w:val="24"/>
                <w:sz w:val="28"/>
                <w:szCs w:val="28"/>
              </w:rPr>
              <w:t xml:space="preserve"> – 100%; индивидуализация образования;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Родители ДОУ будут непосредственными участниками воспитательно-образовательного процесса;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Обновлённая система социального партнёрства;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C35628" w:rsidRPr="00E27878" w:rsidTr="006670D3">
        <w:trPr>
          <w:trHeight w:val="263"/>
        </w:trPr>
        <w:tc>
          <w:tcPr>
            <w:tcW w:w="534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409" w:type="dxa"/>
          </w:tcPr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C35628" w:rsidRPr="00E27878" w:rsidRDefault="00C35628" w:rsidP="006670D3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7371" w:type="dxa"/>
          </w:tcPr>
          <w:p w:rsidR="00C35628" w:rsidRPr="005E2B73" w:rsidRDefault="00C35628" w:rsidP="006670D3">
            <w:pPr>
              <w:jc w:val="both"/>
              <w:textAlignment w:val="baseline"/>
              <w:rPr>
                <w:sz w:val="26"/>
                <w:szCs w:val="26"/>
              </w:rPr>
            </w:pPr>
            <w:proofErr w:type="gramStart"/>
            <w:r w:rsidRPr="005E2B73">
              <w:rPr>
                <w:sz w:val="26"/>
                <w:szCs w:val="26"/>
              </w:rPr>
              <w:t>Контроль за</w:t>
            </w:r>
            <w:proofErr w:type="gramEnd"/>
            <w:r w:rsidRPr="005E2B73">
              <w:rPr>
                <w:sz w:val="26"/>
                <w:szCs w:val="26"/>
              </w:rPr>
              <w:t xml:space="preserve"> ходом реализации Программы осуществляет администрация ДОУ. </w:t>
            </w:r>
          </w:p>
          <w:p w:rsidR="00C35628" w:rsidRPr="005E2B73" w:rsidRDefault="00C35628" w:rsidP="006670D3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Результаты контроля будут и доступны для всех участников образовательного процесса. </w:t>
            </w:r>
          </w:p>
          <w:p w:rsidR="00C35628" w:rsidRPr="005E2B73" w:rsidRDefault="00C35628" w:rsidP="006670D3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:rsidR="00C35628" w:rsidRPr="005E2B73" w:rsidRDefault="00C35628" w:rsidP="006670D3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</w:t>
            </w:r>
            <w:proofErr w:type="spellStart"/>
            <w:r w:rsidRPr="005E2B73">
              <w:rPr>
                <w:sz w:val="26"/>
                <w:szCs w:val="26"/>
              </w:rPr>
              <w:t>самообследования</w:t>
            </w:r>
            <w:proofErr w:type="spellEnd"/>
            <w:r w:rsidRPr="005E2B73">
              <w:rPr>
                <w:sz w:val="26"/>
                <w:szCs w:val="26"/>
              </w:rPr>
              <w:t xml:space="preserve"> 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Pr="004238FA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0472">
        <w:rPr>
          <w:rFonts w:ascii="Times New Roman" w:hAnsi="Times New Roman"/>
          <w:b/>
          <w:sz w:val="28"/>
          <w:szCs w:val="28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0"/>
        <w:gridCol w:w="2520"/>
        <w:gridCol w:w="6696"/>
      </w:tblGrid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945" w:type="dxa"/>
          </w:tcPr>
          <w:p w:rsidR="00C35628" w:rsidRPr="008E3128" w:rsidRDefault="00DA0802" w:rsidP="006670D3">
            <w:pPr>
              <w:ind w:firstLine="2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Структурное</w:t>
            </w:r>
            <w:r w:rsidR="00C35628">
              <w:rPr>
                <w:bCs/>
                <w:kern w:val="24"/>
                <w:sz w:val="28"/>
                <w:szCs w:val="28"/>
              </w:rPr>
              <w:t xml:space="preserve"> по</w:t>
            </w:r>
            <w:r>
              <w:rPr>
                <w:bCs/>
                <w:kern w:val="24"/>
                <w:sz w:val="28"/>
                <w:szCs w:val="28"/>
              </w:rPr>
              <w:t>дразделение</w:t>
            </w:r>
            <w:r w:rsidR="006670D3">
              <w:rPr>
                <w:bCs/>
                <w:kern w:val="24"/>
                <w:sz w:val="28"/>
                <w:szCs w:val="28"/>
              </w:rPr>
              <w:t xml:space="preserve"> «Детский сад «Капелька»</w:t>
            </w:r>
            <w:r w:rsidR="00C35628">
              <w:rPr>
                <w:bCs/>
                <w:kern w:val="24"/>
                <w:sz w:val="28"/>
                <w:szCs w:val="28"/>
              </w:rPr>
              <w:t xml:space="preserve">  государственного бюджетного общеобразовательного учреждения Самарской области основной образовательной школы с.</w:t>
            </w:r>
            <w:r w:rsidR="006670D3"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="00C35628">
              <w:rPr>
                <w:bCs/>
                <w:kern w:val="24"/>
                <w:sz w:val="28"/>
                <w:szCs w:val="28"/>
              </w:rPr>
              <w:t>Четыровка</w:t>
            </w:r>
            <w:proofErr w:type="spellEnd"/>
            <w:r w:rsidR="00C35628">
              <w:rPr>
                <w:bCs/>
                <w:kern w:val="24"/>
                <w:sz w:val="28"/>
                <w:szCs w:val="28"/>
              </w:rPr>
              <w:t xml:space="preserve">  муниципального района </w:t>
            </w:r>
            <w:proofErr w:type="spellStart"/>
            <w:r w:rsidR="00C35628">
              <w:rPr>
                <w:bCs/>
                <w:kern w:val="24"/>
                <w:sz w:val="28"/>
                <w:szCs w:val="28"/>
              </w:rPr>
              <w:t>Кошкинский</w:t>
            </w:r>
            <w:proofErr w:type="spellEnd"/>
            <w:r w:rsidR="00C35628">
              <w:rPr>
                <w:bCs/>
                <w:kern w:val="24"/>
                <w:sz w:val="28"/>
                <w:szCs w:val="28"/>
              </w:rPr>
              <w:t xml:space="preserve"> Самарской области</w:t>
            </w:r>
          </w:p>
        </w:tc>
      </w:tr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945" w:type="dxa"/>
          </w:tcPr>
          <w:p w:rsidR="00C35628" w:rsidRPr="008E3128" w:rsidRDefault="00C35628" w:rsidP="0066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446804,Самарская область, с.</w:t>
            </w:r>
            <w:r w:rsidR="006670D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Четыровка</w:t>
            </w:r>
            <w:proofErr w:type="spellEnd"/>
            <w:r>
              <w:rPr>
                <w:sz w:val="28"/>
                <w:szCs w:val="28"/>
              </w:rPr>
              <w:t>, ул. Центральная, дом 31</w:t>
            </w:r>
          </w:p>
        </w:tc>
      </w:tr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ind w:firstLine="22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Адреса осуществления мест уставной деятельности ДОУ</w:t>
            </w:r>
          </w:p>
        </w:tc>
        <w:tc>
          <w:tcPr>
            <w:tcW w:w="6945" w:type="dxa"/>
          </w:tcPr>
          <w:p w:rsidR="00C35628" w:rsidRPr="008E3128" w:rsidRDefault="006670D3" w:rsidP="006670D3">
            <w:pPr>
              <w:ind w:firstLin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446804</w:t>
            </w:r>
            <w:r w:rsidR="00C35628">
              <w:rPr>
                <w:sz w:val="28"/>
                <w:szCs w:val="28"/>
              </w:rPr>
              <w:t>,Са</w:t>
            </w:r>
            <w:r>
              <w:rPr>
                <w:sz w:val="28"/>
                <w:szCs w:val="28"/>
              </w:rPr>
              <w:t xml:space="preserve">марская область,  с. </w:t>
            </w:r>
            <w:proofErr w:type="spellStart"/>
            <w:r>
              <w:rPr>
                <w:sz w:val="28"/>
                <w:szCs w:val="28"/>
              </w:rPr>
              <w:t>Четыровка</w:t>
            </w:r>
            <w:proofErr w:type="spellEnd"/>
            <w:r>
              <w:rPr>
                <w:sz w:val="28"/>
                <w:szCs w:val="28"/>
              </w:rPr>
              <w:t>, ул. Центральная, дом 31</w:t>
            </w:r>
          </w:p>
        </w:tc>
      </w:tr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numPr>
                <w:ilvl w:val="12"/>
                <w:numId w:val="0"/>
              </w:numPr>
              <w:contextualSpacing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Учредитель</w:t>
            </w:r>
          </w:p>
        </w:tc>
        <w:tc>
          <w:tcPr>
            <w:tcW w:w="6945" w:type="dxa"/>
          </w:tcPr>
          <w:p w:rsidR="00C35628" w:rsidRPr="00DC1818" w:rsidRDefault="006670D3" w:rsidP="006670D3">
            <w:pPr>
              <w:autoSpaceDE w:val="0"/>
              <w:autoSpaceDN w:val="0"/>
              <w:adjustRightInd w:val="0"/>
              <w:ind w:firstLine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и науки Самарской области</w:t>
            </w:r>
          </w:p>
        </w:tc>
      </w:tr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945" w:type="dxa"/>
          </w:tcPr>
          <w:p w:rsidR="00C35628" w:rsidRPr="008E3128" w:rsidRDefault="00C35628" w:rsidP="006670D3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>образовательной программы дошкольного образования; присмотр и уход за д</w:t>
            </w:r>
            <w:r>
              <w:rPr>
                <w:sz w:val="28"/>
                <w:szCs w:val="28"/>
              </w:rPr>
              <w:t>етьми в возрасте от двух лет</w:t>
            </w:r>
            <w:r w:rsidRPr="008E3128">
              <w:rPr>
                <w:sz w:val="28"/>
                <w:szCs w:val="28"/>
              </w:rPr>
              <w:t xml:space="preserve"> до прекращения образовательных отношений.</w:t>
            </w:r>
          </w:p>
        </w:tc>
      </w:tr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945" w:type="dxa"/>
          </w:tcPr>
          <w:p w:rsidR="00C35628" w:rsidRPr="008E3128" w:rsidRDefault="00C35628" w:rsidP="006670D3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C35628" w:rsidRPr="008E3128" w:rsidRDefault="00C35628" w:rsidP="006670D3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lastRenderedPageBreak/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C35628" w:rsidRPr="008E3128" w:rsidRDefault="00C35628" w:rsidP="006670D3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C35628" w:rsidRPr="008E3128" w:rsidRDefault="00C35628" w:rsidP="006670D3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C35628" w:rsidRPr="008E3128" w:rsidRDefault="00C35628" w:rsidP="006670D3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C35628" w:rsidRPr="008E3128" w:rsidRDefault="00C35628" w:rsidP="006670D3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C35628" w:rsidRPr="00E27878" w:rsidTr="006670D3">
        <w:trPr>
          <w:trHeight w:val="412"/>
        </w:trPr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Лицензия</w:t>
            </w:r>
          </w:p>
        </w:tc>
        <w:tc>
          <w:tcPr>
            <w:tcW w:w="6945" w:type="dxa"/>
          </w:tcPr>
          <w:p w:rsidR="00C35628" w:rsidRPr="00143B7D" w:rsidRDefault="00C35628" w:rsidP="0066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63Л01№ 0001039</w:t>
            </w:r>
          </w:p>
        </w:tc>
      </w:tr>
      <w:tr w:rsidR="00C35628" w:rsidRPr="00E27878" w:rsidTr="006670D3">
        <w:trPr>
          <w:trHeight w:val="180"/>
        </w:trPr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A74694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945" w:type="dxa"/>
          </w:tcPr>
          <w:p w:rsidR="00C35628" w:rsidRPr="001200F9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0116381001637</w:t>
            </w:r>
          </w:p>
        </w:tc>
      </w:tr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945" w:type="dxa"/>
          </w:tcPr>
          <w:p w:rsidR="00C35628" w:rsidRPr="008E3128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6381019168</w:t>
            </w:r>
          </w:p>
        </w:tc>
      </w:tr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6945" w:type="dxa"/>
          </w:tcPr>
          <w:p w:rsidR="00C35628" w:rsidRPr="005A3E73" w:rsidRDefault="00C35628" w:rsidP="006670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8(44650)49-2-43</w:t>
            </w:r>
          </w:p>
        </w:tc>
      </w:tr>
      <w:tr w:rsidR="00C35628" w:rsidRPr="00A74694" w:rsidTr="006670D3"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6945" w:type="dxa"/>
          </w:tcPr>
          <w:p w:rsidR="00C35628" w:rsidRDefault="00C35628" w:rsidP="006670D3">
            <w:pPr>
              <w:shd w:val="clear" w:color="auto" w:fill="FFFFFF"/>
              <w:jc w:val="both"/>
            </w:pPr>
            <w:r w:rsidRPr="00793674">
              <w:t xml:space="preserve">     </w:t>
            </w:r>
            <w:hyperlink r:id="rId8" w:history="1">
              <w:r w:rsidRPr="001C1C98">
                <w:rPr>
                  <w:rStyle w:val="af5"/>
                  <w:rFonts w:ascii="Times New Roman" w:hAnsi="Times New Roman"/>
                  <w:sz w:val="24"/>
                </w:rPr>
                <w:t>http://</w:t>
              </w:r>
              <w:proofErr w:type="spellStart"/>
              <w:r w:rsidRPr="001C1C98">
                <w:rPr>
                  <w:rStyle w:val="af5"/>
                  <w:rFonts w:ascii="Times New Roman" w:hAnsi="Times New Roman"/>
                  <w:sz w:val="24"/>
                  <w:lang w:val="en-US"/>
                </w:rPr>
                <w:t>chetyrovka</w:t>
              </w:r>
              <w:proofErr w:type="spellEnd"/>
              <w:r w:rsidRPr="001C1C98">
                <w:rPr>
                  <w:rStyle w:val="af5"/>
                  <w:rFonts w:ascii="Times New Roman" w:hAnsi="Times New Roman"/>
                  <w:sz w:val="24"/>
                </w:rPr>
                <w:t>.</w:t>
              </w:r>
              <w:r w:rsidRPr="001C1C98">
                <w:rPr>
                  <w:rStyle w:val="af5"/>
                  <w:rFonts w:ascii="Times New Roman" w:hAnsi="Times New Roman"/>
                  <w:sz w:val="24"/>
                  <w:lang w:val="en-US"/>
                </w:rPr>
                <w:t>yartel.ru/</w:t>
              </w:r>
            </w:hyperlink>
            <w:r>
              <w:t xml:space="preserve"> </w:t>
            </w:r>
          </w:p>
          <w:p w:rsidR="00C35628" w:rsidRPr="00793674" w:rsidRDefault="00C35628" w:rsidP="006670D3">
            <w:pPr>
              <w:shd w:val="clear" w:color="auto" w:fill="FFFFFF"/>
              <w:jc w:val="both"/>
            </w:pPr>
          </w:p>
        </w:tc>
      </w:tr>
      <w:tr w:rsidR="00C35628" w:rsidRPr="00E27878" w:rsidTr="006670D3">
        <w:tc>
          <w:tcPr>
            <w:tcW w:w="817" w:type="dxa"/>
          </w:tcPr>
          <w:p w:rsidR="00C35628" w:rsidRPr="00A74694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6945" w:type="dxa"/>
          </w:tcPr>
          <w:p w:rsidR="00C35628" w:rsidRPr="007178F0" w:rsidRDefault="00C35628" w:rsidP="006670D3">
            <w:pPr>
              <w:spacing w:line="360" w:lineRule="auto"/>
              <w:rPr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>
              <w:rPr>
                <w:lang w:val="en-US"/>
              </w:rPr>
              <w:t>chetyr@sch.yartel.ru</w:t>
            </w:r>
          </w:p>
        </w:tc>
      </w:tr>
      <w:tr w:rsidR="00C35628" w:rsidRPr="00E27878" w:rsidTr="006670D3"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6670D3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Социальное партнерство</w:t>
            </w:r>
          </w:p>
        </w:tc>
        <w:tc>
          <w:tcPr>
            <w:tcW w:w="6945" w:type="dxa"/>
          </w:tcPr>
          <w:p w:rsidR="00C35628" w:rsidRPr="008E3128" w:rsidRDefault="00C35628" w:rsidP="0066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ГБОУ ООШ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етыровка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</w:tc>
      </w:tr>
    </w:tbl>
    <w:p w:rsidR="00C35628" w:rsidRPr="005B35BF" w:rsidRDefault="00C35628" w:rsidP="00C35628">
      <w:pPr>
        <w:pStyle w:val="a4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35628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D0472">
        <w:rPr>
          <w:rFonts w:ascii="Times New Roman" w:hAnsi="Times New Roman"/>
          <w:sz w:val="28"/>
          <w:szCs w:val="28"/>
        </w:rPr>
        <w:t>Детский сад</w:t>
      </w:r>
      <w:r w:rsidR="006670D3">
        <w:rPr>
          <w:rFonts w:ascii="Times New Roman" w:hAnsi="Times New Roman"/>
          <w:sz w:val="28"/>
          <w:szCs w:val="28"/>
        </w:rPr>
        <w:t xml:space="preserve"> введен в эксплуатацию в 2012</w:t>
      </w:r>
      <w:r>
        <w:rPr>
          <w:rFonts w:ascii="Times New Roman" w:hAnsi="Times New Roman"/>
          <w:sz w:val="28"/>
          <w:szCs w:val="28"/>
        </w:rPr>
        <w:t xml:space="preserve"> году, проектная мощность 1</w:t>
      </w:r>
      <w:r w:rsidRPr="003D0472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а</w:t>
      </w:r>
      <w:r w:rsidRPr="003D0472">
        <w:rPr>
          <w:rFonts w:ascii="Times New Roman" w:hAnsi="Times New Roman"/>
          <w:sz w:val="28"/>
          <w:szCs w:val="28"/>
        </w:rPr>
        <w:t xml:space="preserve">. </w:t>
      </w:r>
    </w:p>
    <w:p w:rsidR="00C35628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расположен 1</w:t>
      </w:r>
      <w:r w:rsidRPr="00E272BD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гулочный участок</w:t>
      </w:r>
      <w:r w:rsidRPr="00E272B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одна спортивная площадка. Участок оснащен </w:t>
      </w:r>
      <w:r w:rsidRPr="00E272BD">
        <w:rPr>
          <w:rFonts w:ascii="Times New Roman" w:hAnsi="Times New Roman"/>
          <w:sz w:val="28"/>
          <w:szCs w:val="28"/>
        </w:rPr>
        <w:t xml:space="preserve"> игровым оборудо</w:t>
      </w:r>
      <w:r>
        <w:rPr>
          <w:rFonts w:ascii="Times New Roman" w:hAnsi="Times New Roman"/>
          <w:sz w:val="28"/>
          <w:szCs w:val="28"/>
        </w:rPr>
        <w:t>ванием.  За  территорией  имеется хозяйственная зона</w:t>
      </w:r>
      <w:r w:rsidRPr="00E272BD">
        <w:rPr>
          <w:rFonts w:ascii="Times New Roman" w:hAnsi="Times New Roman"/>
          <w:sz w:val="28"/>
          <w:szCs w:val="28"/>
        </w:rPr>
        <w:t>. В летнее время года высаживается  огород</w:t>
      </w:r>
      <w:r>
        <w:rPr>
          <w:rFonts w:ascii="Times New Roman" w:hAnsi="Times New Roman"/>
          <w:sz w:val="28"/>
          <w:szCs w:val="28"/>
        </w:rPr>
        <w:t xml:space="preserve"> (грядки)</w:t>
      </w:r>
      <w:r w:rsidRPr="00E272BD">
        <w:rPr>
          <w:rFonts w:ascii="Times New Roman" w:hAnsi="Times New Roman"/>
          <w:sz w:val="28"/>
          <w:szCs w:val="28"/>
        </w:rPr>
        <w:t>,  разбиваются клумбы и цветники. В зимний период строятся снежные постройки.</w:t>
      </w:r>
    </w:p>
    <w:p w:rsidR="00C35628" w:rsidRPr="00E272BD" w:rsidRDefault="00C35628" w:rsidP="00C35628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Pr="00E272BD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C35628" w:rsidRPr="004238FA" w:rsidRDefault="00C35628" w:rsidP="00C35628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Развивающая предметно-пространственная среда (РППС) организована на принципах ФГОС </w:t>
      </w:r>
      <w:proofErr w:type="gramStart"/>
      <w:r w:rsidRPr="004238FA">
        <w:rPr>
          <w:sz w:val="28"/>
          <w:szCs w:val="28"/>
        </w:rPr>
        <w:t>ДО</w:t>
      </w:r>
      <w:proofErr w:type="gramEnd"/>
      <w:r w:rsidRPr="004238FA">
        <w:rPr>
          <w:sz w:val="28"/>
          <w:szCs w:val="28"/>
        </w:rPr>
        <w:t>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C35628" w:rsidRPr="004238FA" w:rsidRDefault="00C35628" w:rsidP="00C35628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>
        <w:rPr>
          <w:sz w:val="28"/>
          <w:szCs w:val="28"/>
        </w:rPr>
        <w:t>рупповое помещение ДОУ  оснащено</w:t>
      </w:r>
      <w:r w:rsidRPr="004238FA">
        <w:rPr>
          <w:sz w:val="28"/>
          <w:szCs w:val="28"/>
        </w:rPr>
        <w:t xml:space="preserve"> удобной детской мебелью, соответствующей  возрастным особенностям детей и требованиям </w:t>
      </w:r>
      <w:proofErr w:type="spellStart"/>
      <w:r w:rsidRPr="004238FA">
        <w:rPr>
          <w:sz w:val="28"/>
          <w:szCs w:val="28"/>
        </w:rPr>
        <w:t>СаНПиН</w:t>
      </w:r>
      <w:proofErr w:type="spellEnd"/>
      <w:r w:rsidRPr="004238FA">
        <w:rPr>
          <w:sz w:val="28"/>
          <w:szCs w:val="28"/>
        </w:rPr>
        <w:t>.</w:t>
      </w:r>
    </w:p>
    <w:p w:rsidR="00C35628" w:rsidRDefault="00C35628" w:rsidP="00C356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</w:t>
      </w:r>
      <w:r>
        <w:rPr>
          <w:sz w:val="28"/>
          <w:szCs w:val="28"/>
        </w:rPr>
        <w:t xml:space="preserve"> Зонирование группы</w:t>
      </w:r>
      <w:r w:rsidRPr="004238FA">
        <w:rPr>
          <w:sz w:val="28"/>
          <w:szCs w:val="28"/>
        </w:rPr>
        <w:t xml:space="preserve">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>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:rsidR="00C35628" w:rsidRDefault="00C35628" w:rsidP="00C356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больше в группе</w:t>
      </w:r>
      <w:r w:rsidRPr="004238FA">
        <w:rPr>
          <w:sz w:val="28"/>
          <w:szCs w:val="28"/>
        </w:rPr>
        <w:t xml:space="preserve"> появляется  материалов, активизирующих познавательную деятельность: развивающие игры, техническ</w:t>
      </w:r>
      <w:r>
        <w:rPr>
          <w:sz w:val="28"/>
          <w:szCs w:val="28"/>
        </w:rPr>
        <w:t xml:space="preserve">ие устройства и игрушки, </w:t>
      </w:r>
      <w:r w:rsidRPr="004238FA">
        <w:rPr>
          <w:sz w:val="28"/>
          <w:szCs w:val="28"/>
        </w:rPr>
        <w:t xml:space="preserve">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</w:p>
    <w:p w:rsidR="00C35628" w:rsidRPr="004238FA" w:rsidRDefault="00C35628" w:rsidP="00C35628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C35628" w:rsidRDefault="00C35628" w:rsidP="00C356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C35628" w:rsidRPr="004238FA" w:rsidRDefault="00C35628" w:rsidP="00C356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группе имеется</w:t>
      </w:r>
      <w:r w:rsidRPr="004238FA">
        <w:rPr>
          <w:sz w:val="28"/>
          <w:szCs w:val="28"/>
        </w:rPr>
        <w:t>:</w:t>
      </w:r>
    </w:p>
    <w:p w:rsidR="00C35628" w:rsidRDefault="00C35628" w:rsidP="00C35628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- </w:t>
      </w:r>
      <w:r>
        <w:rPr>
          <w:sz w:val="28"/>
          <w:szCs w:val="28"/>
        </w:rPr>
        <w:t>ноутбук;</w:t>
      </w:r>
    </w:p>
    <w:p w:rsidR="00C35628" w:rsidRPr="004238FA" w:rsidRDefault="00C35628" w:rsidP="00C356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93674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4238FA">
        <w:rPr>
          <w:sz w:val="28"/>
          <w:szCs w:val="28"/>
        </w:rPr>
        <w:t>грушки,  развивающие игры и пособия в соответствии возрастным особенностям дет</w:t>
      </w:r>
      <w:r>
        <w:rPr>
          <w:sz w:val="28"/>
          <w:szCs w:val="28"/>
        </w:rPr>
        <w:t>ей и количеству детей в группе</w:t>
      </w:r>
    </w:p>
    <w:p w:rsidR="00C35628" w:rsidRPr="00347461" w:rsidRDefault="00C35628" w:rsidP="00C35628">
      <w:pPr>
        <w:jc w:val="both"/>
        <w:rPr>
          <w:b/>
          <w:color w:val="7030A0"/>
          <w:sz w:val="16"/>
          <w:szCs w:val="16"/>
        </w:rPr>
      </w:pPr>
    </w:p>
    <w:p w:rsidR="00C35628" w:rsidRPr="00632E5F" w:rsidRDefault="00C35628" w:rsidP="00C35628">
      <w:pPr>
        <w:ind w:left="1260" w:hanging="693"/>
        <w:jc w:val="both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Режим работы ДОУ</w:t>
      </w:r>
    </w:p>
    <w:p w:rsidR="00C35628" w:rsidRPr="00632E5F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632E5F">
        <w:rPr>
          <w:sz w:val="28"/>
          <w:szCs w:val="28"/>
        </w:rPr>
        <w:t>разноуровневой</w:t>
      </w:r>
      <w:proofErr w:type="spellEnd"/>
      <w:r w:rsidRPr="00632E5F">
        <w:rPr>
          <w:sz w:val="28"/>
          <w:szCs w:val="28"/>
        </w:rPr>
        <w:t xml:space="preserve"> организацией, культурно-творческой направленностью и использованием постоянно расширяющегося потенциала развития. </w:t>
      </w:r>
    </w:p>
    <w:p w:rsidR="00C35628" w:rsidRDefault="00C35628" w:rsidP="00C35628">
      <w:pPr>
        <w:spacing w:after="120"/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Детский сад работает</w:t>
      </w:r>
      <w:r>
        <w:rPr>
          <w:sz w:val="28"/>
          <w:szCs w:val="28"/>
        </w:rPr>
        <w:t xml:space="preserve"> с понедельника по пятницу с 7.00 до 19</w:t>
      </w:r>
      <w:r w:rsidRPr="00632E5F">
        <w:rPr>
          <w:sz w:val="28"/>
          <w:szCs w:val="28"/>
        </w:rPr>
        <w:t xml:space="preserve">.00. </w:t>
      </w:r>
    </w:p>
    <w:p w:rsidR="00C35628" w:rsidRPr="00656F1D" w:rsidRDefault="00C35628" w:rsidP="00C35628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:rsidR="00C35628" w:rsidRPr="000235FE" w:rsidRDefault="00C35628" w:rsidP="00C35628">
      <w:pPr>
        <w:pStyle w:val="aff2"/>
        <w:numPr>
          <w:ilvl w:val="0"/>
          <w:numId w:val="5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37E">
        <w:rPr>
          <w:rFonts w:ascii="Times New Roman" w:hAnsi="Times New Roman" w:cs="Times New Roman"/>
          <w:sz w:val="28"/>
          <w:szCs w:val="28"/>
        </w:rPr>
        <w:t>В детском саду разработан  паспорт безопасности (антитеррористической защищенности)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5628" w:rsidRPr="00632E5F" w:rsidRDefault="00C35628" w:rsidP="00C35628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DB7F2C">
        <w:rPr>
          <w:sz w:val="28"/>
          <w:szCs w:val="28"/>
        </w:rPr>
        <w:t xml:space="preserve"> автоматическая установка пожарной сигнализации.</w:t>
      </w:r>
    </w:p>
    <w:p w:rsidR="00C35628" w:rsidRPr="00632E5F" w:rsidRDefault="00C35628" w:rsidP="00C35628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В ДОУ  ведутся  мероприятия по соблюдению правил пожарной безопасности и ПДД</w:t>
      </w:r>
      <w:r>
        <w:rPr>
          <w:sz w:val="28"/>
          <w:szCs w:val="28"/>
        </w:rPr>
        <w:t>.</w:t>
      </w:r>
    </w:p>
    <w:p w:rsidR="00C35628" w:rsidRPr="00632E5F" w:rsidRDefault="00C35628" w:rsidP="00C35628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Педагоги ДОУ проводят с детьми мероприятия по ОБЖ.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Питание в ДОО осуществляется в соответствии с 10-дневным меню и</w:t>
      </w:r>
      <w:r>
        <w:rPr>
          <w:sz w:val="28"/>
          <w:szCs w:val="28"/>
        </w:rPr>
        <w:t xml:space="preserve"> обеспечивает сбалансированное 3</w:t>
      </w:r>
      <w:r w:rsidRPr="00632E5F">
        <w:rPr>
          <w:sz w:val="28"/>
          <w:szCs w:val="28"/>
        </w:rPr>
        <w:t>-х разовое</w:t>
      </w:r>
      <w:r>
        <w:rPr>
          <w:sz w:val="28"/>
          <w:szCs w:val="28"/>
        </w:rPr>
        <w:t xml:space="preserve"> питание детей в группах с 12 часовым пребыванием</w:t>
      </w:r>
      <w:r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>
        <w:rPr>
          <w:sz w:val="28"/>
          <w:szCs w:val="28"/>
        </w:rPr>
        <w:t xml:space="preserve">ах). Система работы по </w:t>
      </w:r>
      <w:proofErr w:type="spellStart"/>
      <w:r>
        <w:rPr>
          <w:sz w:val="28"/>
          <w:szCs w:val="28"/>
        </w:rPr>
        <w:t>здоровье</w:t>
      </w:r>
      <w:r w:rsidRPr="00632E5F">
        <w:rPr>
          <w:sz w:val="28"/>
          <w:szCs w:val="28"/>
        </w:rPr>
        <w:t>сбережению</w:t>
      </w:r>
      <w:proofErr w:type="spellEnd"/>
      <w:r w:rsidRPr="00632E5F">
        <w:rPr>
          <w:sz w:val="28"/>
          <w:szCs w:val="28"/>
        </w:rPr>
        <w:t xml:space="preserve"> воспитанников, консолидирующая </w:t>
      </w:r>
      <w:r w:rsidRPr="00632E5F">
        <w:rPr>
          <w:sz w:val="28"/>
          <w:szCs w:val="28"/>
        </w:rPr>
        <w:lastRenderedPageBreak/>
        <w:t>интересы всех участников педагогического процесса, направлена на формирование у детей ответственного отношения к здоровью</w:t>
      </w:r>
      <w:r>
        <w:rPr>
          <w:sz w:val="28"/>
          <w:szCs w:val="28"/>
        </w:rPr>
        <w:t>.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DE6D19">
        <w:rPr>
          <w:sz w:val="28"/>
          <w:szCs w:val="28"/>
        </w:rPr>
        <w:t>Воспитанникам Учреждения гарантируется: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развитие его творческих способностей и интересов;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:rsidR="00C35628" w:rsidRPr="00632E5F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- предоставление оборудования, игр, игрушек, учебных пособий.</w:t>
      </w:r>
    </w:p>
    <w:p w:rsidR="00C35628" w:rsidRPr="005A5AA7" w:rsidRDefault="00C35628" w:rsidP="00C35628">
      <w:pPr>
        <w:spacing w:before="120" w:after="120"/>
        <w:ind w:firstLine="540"/>
        <w:jc w:val="both"/>
        <w:rPr>
          <w:sz w:val="28"/>
          <w:szCs w:val="28"/>
          <w:u w:val="single"/>
        </w:rPr>
      </w:pPr>
      <w:r w:rsidRPr="005A5AA7">
        <w:rPr>
          <w:b/>
          <w:sz w:val="28"/>
          <w:szCs w:val="28"/>
          <w:u w:val="single"/>
        </w:rPr>
        <w:t>Вывод:</w:t>
      </w:r>
      <w:r w:rsidRPr="005A5AA7">
        <w:rPr>
          <w:sz w:val="28"/>
          <w:szCs w:val="28"/>
        </w:rPr>
        <w:t xml:space="preserve"> </w:t>
      </w:r>
      <w:r w:rsidRPr="005A5AA7">
        <w:rPr>
          <w:sz w:val="28"/>
          <w:szCs w:val="28"/>
          <w:u w:val="single"/>
        </w:rPr>
        <w:t xml:space="preserve">социальные условия способствуют успешной социализации воспитанников ДОУ. Педагоги имеют возможность знакомить дошкольников с социальной действительностью, не покидая пределов ДОУ.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органов своевременно исполняются.  </w:t>
      </w:r>
    </w:p>
    <w:p w:rsidR="00C35628" w:rsidRPr="00DE166D" w:rsidRDefault="00C35628" w:rsidP="00C35628">
      <w:pPr>
        <w:spacing w:after="120"/>
        <w:ind w:left="1080" w:hanging="513"/>
        <w:jc w:val="both"/>
        <w:rPr>
          <w:b/>
          <w:sz w:val="28"/>
          <w:szCs w:val="28"/>
        </w:rPr>
      </w:pPr>
      <w:r w:rsidRPr="00DE166D">
        <w:rPr>
          <w:b/>
          <w:sz w:val="28"/>
          <w:szCs w:val="28"/>
        </w:rPr>
        <w:t>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2757"/>
        <w:gridCol w:w="3685"/>
      </w:tblGrid>
      <w:tr w:rsidR="00C35628" w:rsidRPr="00DE166D" w:rsidTr="006670D3">
        <w:tc>
          <w:tcPr>
            <w:tcW w:w="1242" w:type="dxa"/>
          </w:tcPr>
          <w:p w:rsidR="00C35628" w:rsidRPr="009A132C" w:rsidRDefault="00C35628" w:rsidP="006670D3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№ </w:t>
            </w:r>
            <w:proofErr w:type="gramStart"/>
            <w:r w:rsidRPr="009A132C">
              <w:rPr>
                <w:sz w:val="28"/>
                <w:szCs w:val="28"/>
              </w:rPr>
              <w:t>П</w:t>
            </w:r>
            <w:proofErr w:type="gramEnd"/>
            <w:r w:rsidRPr="009A132C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2757" w:type="dxa"/>
          </w:tcPr>
          <w:p w:rsidR="00C35628" w:rsidRPr="009A132C" w:rsidRDefault="00C35628" w:rsidP="006670D3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3685" w:type="dxa"/>
          </w:tcPr>
          <w:p w:rsidR="00C35628" w:rsidRPr="009A132C" w:rsidRDefault="00C35628" w:rsidP="006670D3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C35628" w:rsidRPr="00DE166D" w:rsidTr="006670D3">
        <w:tc>
          <w:tcPr>
            <w:tcW w:w="1242" w:type="dxa"/>
          </w:tcPr>
          <w:p w:rsidR="00C35628" w:rsidRPr="009A132C" w:rsidRDefault="00C35628" w:rsidP="006670D3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57" w:type="dxa"/>
          </w:tcPr>
          <w:p w:rsidR="00C35628" w:rsidRPr="00592F50" w:rsidRDefault="00C35628" w:rsidP="006670D3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Разновозрастная</w:t>
            </w:r>
          </w:p>
        </w:tc>
        <w:tc>
          <w:tcPr>
            <w:tcW w:w="3685" w:type="dxa"/>
          </w:tcPr>
          <w:p w:rsidR="00C35628" w:rsidRPr="00E24829" w:rsidRDefault="00C35628" w:rsidP="006670D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чел.</w:t>
            </w:r>
          </w:p>
        </w:tc>
      </w:tr>
    </w:tbl>
    <w:p w:rsidR="00C35628" w:rsidRPr="000D1137" w:rsidRDefault="00C35628" w:rsidP="00C35628">
      <w:pPr>
        <w:spacing w:after="120"/>
        <w:ind w:left="1080" w:hanging="513"/>
        <w:jc w:val="both"/>
        <w:rPr>
          <w:b/>
          <w:sz w:val="28"/>
          <w:szCs w:val="28"/>
        </w:rPr>
      </w:pPr>
    </w:p>
    <w:p w:rsidR="00C35628" w:rsidRPr="0023091C" w:rsidRDefault="00C35628" w:rsidP="00C35628">
      <w:pPr>
        <w:spacing w:before="120"/>
        <w:ind w:firstLine="567"/>
        <w:jc w:val="both"/>
        <w:rPr>
          <w:b/>
          <w:sz w:val="28"/>
          <w:szCs w:val="28"/>
        </w:rPr>
      </w:pPr>
      <w:r w:rsidRPr="0023091C">
        <w:rPr>
          <w:b/>
          <w:sz w:val="28"/>
          <w:szCs w:val="28"/>
        </w:rPr>
        <w:t xml:space="preserve">Социальный паспорт семей воспитанников 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По социальному сост</w:t>
      </w:r>
      <w:r>
        <w:rPr>
          <w:sz w:val="28"/>
          <w:szCs w:val="28"/>
        </w:rPr>
        <w:t>аву преобладает полная семья –  87%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не полная – 13%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образование имеют – </w:t>
      </w:r>
      <w:r w:rsidRPr="0023091C">
        <w:rPr>
          <w:sz w:val="28"/>
          <w:szCs w:val="28"/>
        </w:rPr>
        <w:t xml:space="preserve"> </w:t>
      </w:r>
      <w:r>
        <w:rPr>
          <w:sz w:val="28"/>
          <w:szCs w:val="28"/>
        </w:rPr>
        <w:t>22%</w:t>
      </w:r>
      <w:r w:rsidRPr="0023091C">
        <w:rPr>
          <w:sz w:val="28"/>
          <w:szCs w:val="28"/>
        </w:rPr>
        <w:t>ро</w:t>
      </w:r>
      <w:r>
        <w:rPr>
          <w:sz w:val="28"/>
          <w:szCs w:val="28"/>
        </w:rPr>
        <w:t xml:space="preserve">дителей, 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среднее специальное – 77% родителей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Таким образом, можно говорить о тенденци</w:t>
      </w:r>
      <w:r>
        <w:rPr>
          <w:sz w:val="28"/>
          <w:szCs w:val="28"/>
        </w:rPr>
        <w:t xml:space="preserve">ях в развитии современной семьи, </w:t>
      </w:r>
      <w:r w:rsidRPr="0023091C">
        <w:rPr>
          <w:sz w:val="28"/>
          <w:szCs w:val="28"/>
        </w:rPr>
        <w:t xml:space="preserve"> повысилс</w:t>
      </w:r>
      <w:r>
        <w:rPr>
          <w:sz w:val="28"/>
          <w:szCs w:val="28"/>
        </w:rPr>
        <w:t>я образовательный уровень семей.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1. Адаптационный период: знакомство с ДОУ (договор, экскурсия</w:t>
      </w:r>
      <w:r>
        <w:rPr>
          <w:sz w:val="28"/>
          <w:szCs w:val="28"/>
        </w:rPr>
        <w:t xml:space="preserve"> по ДОУ</w:t>
      </w:r>
      <w:r w:rsidRPr="0023091C">
        <w:rPr>
          <w:sz w:val="28"/>
          <w:szCs w:val="28"/>
        </w:rPr>
        <w:t>, знакомство с программой).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3.  Реализация общих мероприятий: совместные праздники, родительские</w:t>
      </w:r>
      <w:r>
        <w:rPr>
          <w:sz w:val="28"/>
          <w:szCs w:val="28"/>
        </w:rPr>
        <w:t xml:space="preserve"> собрания, обустройство участка и помещения</w:t>
      </w:r>
      <w:r w:rsidRPr="0023091C">
        <w:rPr>
          <w:sz w:val="28"/>
          <w:szCs w:val="28"/>
        </w:rPr>
        <w:t xml:space="preserve"> детского сада.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lastRenderedPageBreak/>
        <w:t>4. Дифференцированная работа с семьями с учетом проблемного поля с</w:t>
      </w:r>
      <w:r>
        <w:rPr>
          <w:sz w:val="28"/>
          <w:szCs w:val="28"/>
        </w:rPr>
        <w:t xml:space="preserve">емьи: </w:t>
      </w:r>
      <w:r w:rsidRPr="0023091C">
        <w:rPr>
          <w:sz w:val="28"/>
          <w:szCs w:val="28"/>
        </w:rPr>
        <w:t>почтовый ящик «Поговорим о наших детях», буклеты с оперативной информацией, консультации, беседы.</w:t>
      </w:r>
    </w:p>
    <w:p w:rsidR="00C35628" w:rsidRPr="00AF5E61" w:rsidRDefault="00C35628" w:rsidP="00C35628">
      <w:pPr>
        <w:ind w:firstLine="426"/>
        <w:jc w:val="both"/>
        <w:rPr>
          <w:b/>
          <w:sz w:val="16"/>
          <w:szCs w:val="16"/>
        </w:rPr>
      </w:pPr>
    </w:p>
    <w:p w:rsidR="00C35628" w:rsidRPr="000D1137" w:rsidRDefault="00C35628" w:rsidP="00C35628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ДОУ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 </w:t>
      </w:r>
      <w:r w:rsidRPr="0023091C">
        <w:rPr>
          <w:sz w:val="28"/>
          <w:szCs w:val="28"/>
        </w:rPr>
        <w:t>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Утверждение структуры и штатного расписания Учреждения осущ</w:t>
      </w:r>
      <w:r w:rsidR="006670D3">
        <w:rPr>
          <w:sz w:val="28"/>
          <w:szCs w:val="28"/>
        </w:rPr>
        <w:t>ествляется</w:t>
      </w:r>
      <w:r>
        <w:rPr>
          <w:sz w:val="28"/>
          <w:szCs w:val="28"/>
        </w:rPr>
        <w:t xml:space="preserve"> Директором ГБОУ 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етыровка</w:t>
      </w:r>
      <w:proofErr w:type="spellEnd"/>
      <w:r w:rsidRPr="0023091C">
        <w:rPr>
          <w:sz w:val="28"/>
          <w:szCs w:val="28"/>
        </w:rPr>
        <w:t xml:space="preserve">. В Учреждении сформированы коллегиальные органы управления, к которым относятся: </w:t>
      </w:r>
    </w:p>
    <w:p w:rsidR="00C35628" w:rsidRPr="00C870C1" w:rsidRDefault="00C35628" w:rsidP="00C35628">
      <w:pPr>
        <w:ind w:firstLine="567"/>
        <w:jc w:val="both"/>
        <w:rPr>
          <w:i/>
          <w:sz w:val="28"/>
          <w:szCs w:val="28"/>
        </w:rPr>
      </w:pPr>
      <w:r w:rsidRPr="00C870C1">
        <w:rPr>
          <w:i/>
          <w:sz w:val="28"/>
          <w:szCs w:val="28"/>
        </w:rPr>
        <w:t xml:space="preserve">- общее собрание работников Учреждения; </w:t>
      </w:r>
    </w:p>
    <w:p w:rsidR="00C35628" w:rsidRPr="00C870C1" w:rsidRDefault="00C35628" w:rsidP="00C35628">
      <w:pPr>
        <w:ind w:firstLine="567"/>
        <w:jc w:val="both"/>
        <w:rPr>
          <w:i/>
          <w:sz w:val="28"/>
          <w:szCs w:val="28"/>
        </w:rPr>
      </w:pPr>
      <w:r w:rsidRPr="00C870C1">
        <w:rPr>
          <w:i/>
          <w:sz w:val="28"/>
          <w:szCs w:val="28"/>
        </w:rPr>
        <w:t xml:space="preserve">- педагогический совет; </w:t>
      </w:r>
    </w:p>
    <w:p w:rsidR="00C35628" w:rsidRPr="00331D1D" w:rsidRDefault="00C35628" w:rsidP="00C35628">
      <w:pPr>
        <w:ind w:firstLine="567"/>
        <w:jc w:val="both"/>
        <w:rPr>
          <w:color w:val="FF0000"/>
          <w:sz w:val="28"/>
          <w:szCs w:val="28"/>
        </w:rPr>
      </w:pPr>
      <w:r w:rsidRPr="00C870C1">
        <w:rPr>
          <w:i/>
          <w:sz w:val="28"/>
          <w:szCs w:val="28"/>
        </w:rPr>
        <w:t>- совет родителей</w:t>
      </w:r>
      <w:r w:rsidRPr="00331D1D">
        <w:rPr>
          <w:color w:val="FF0000"/>
          <w:sz w:val="28"/>
          <w:szCs w:val="28"/>
        </w:rPr>
        <w:t xml:space="preserve">; 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функции</w:t>
      </w:r>
      <w:r w:rsidRPr="0023091C">
        <w:rPr>
          <w:sz w:val="28"/>
          <w:szCs w:val="28"/>
        </w:rPr>
        <w:t xml:space="preserve"> направлены на достижение оптимального результата. Планируется расширение внешних связей с различными структурами.  </w:t>
      </w:r>
    </w:p>
    <w:p w:rsidR="00C35628" w:rsidRDefault="00C35628" w:rsidP="00C35628">
      <w:pPr>
        <w:ind w:firstLine="567"/>
        <w:jc w:val="center"/>
        <w:rPr>
          <w:b/>
          <w:i/>
          <w:sz w:val="28"/>
          <w:szCs w:val="28"/>
        </w:rPr>
      </w:pPr>
    </w:p>
    <w:p w:rsidR="00C35628" w:rsidRPr="00C870C1" w:rsidRDefault="00C35628" w:rsidP="00C35628">
      <w:pPr>
        <w:ind w:firstLine="567"/>
        <w:jc w:val="center"/>
        <w:rPr>
          <w:b/>
          <w:sz w:val="28"/>
          <w:szCs w:val="28"/>
        </w:rPr>
      </w:pPr>
      <w:r w:rsidRPr="00C870C1">
        <w:rPr>
          <w:b/>
          <w:sz w:val="28"/>
          <w:szCs w:val="28"/>
        </w:rPr>
        <w:t>Структура управлен</w:t>
      </w:r>
      <w:r w:rsidR="006670D3">
        <w:rPr>
          <w:b/>
          <w:sz w:val="28"/>
          <w:szCs w:val="28"/>
        </w:rPr>
        <w:t>ия СП «Детский сад «Капелька»</w:t>
      </w:r>
      <w:r w:rsidRPr="00C870C1">
        <w:rPr>
          <w:b/>
          <w:sz w:val="28"/>
          <w:szCs w:val="28"/>
        </w:rPr>
        <w:t xml:space="preserve"> ГБОУ ООШ с.</w:t>
      </w:r>
      <w:r w:rsidR="006670D3">
        <w:rPr>
          <w:b/>
          <w:sz w:val="28"/>
          <w:szCs w:val="28"/>
        </w:rPr>
        <w:t xml:space="preserve"> </w:t>
      </w:r>
      <w:proofErr w:type="spellStart"/>
      <w:r w:rsidRPr="00C870C1">
        <w:rPr>
          <w:b/>
          <w:sz w:val="28"/>
          <w:szCs w:val="28"/>
        </w:rPr>
        <w:t>Четыровка</w:t>
      </w:r>
      <w:proofErr w:type="spellEnd"/>
    </w:p>
    <w:p w:rsidR="00C35628" w:rsidRDefault="00C35628" w:rsidP="00C35628">
      <w:pPr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следующее – дошкольное учреждение  укомплектовано штатами:</w:t>
      </w:r>
    </w:p>
    <w:p w:rsidR="00C35628" w:rsidRDefault="00C35628" w:rsidP="00C3562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35628" w:rsidRDefault="00C35628" w:rsidP="00C35628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воспитатель;</w:t>
      </w:r>
    </w:p>
    <w:p w:rsidR="00C35628" w:rsidRDefault="00C35628" w:rsidP="00C35628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повар;</w:t>
      </w:r>
    </w:p>
    <w:p w:rsidR="00C35628" w:rsidRDefault="00C35628" w:rsidP="00C35628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кладовщик,</w:t>
      </w:r>
    </w:p>
    <w:p w:rsidR="00C35628" w:rsidRDefault="00C35628" w:rsidP="00C35628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 воспитателя.</w:t>
      </w:r>
    </w:p>
    <w:p w:rsidR="00C35628" w:rsidRPr="000D1137" w:rsidRDefault="00C35628" w:rsidP="00C35628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развития, требуют от педагогического коллектива высокого уровня профессионального мастерства,  в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:rsidR="00C35628" w:rsidRPr="00D65562" w:rsidRDefault="00C35628" w:rsidP="00C35628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>
        <w:rPr>
          <w:sz w:val="28"/>
          <w:szCs w:val="28"/>
        </w:rPr>
        <w:t>ательный процесс осуществляют 1 педагог</w:t>
      </w:r>
    </w:p>
    <w:p w:rsidR="00C35628" w:rsidRDefault="00C35628" w:rsidP="00C35628">
      <w:pPr>
        <w:spacing w:after="120"/>
        <w:ind w:firstLine="567"/>
        <w:jc w:val="center"/>
        <w:rPr>
          <w:b/>
          <w:sz w:val="28"/>
          <w:szCs w:val="28"/>
        </w:rPr>
      </w:pPr>
    </w:p>
    <w:p w:rsidR="00C35628" w:rsidRDefault="00C35628" w:rsidP="00C35628">
      <w:pPr>
        <w:spacing w:after="120"/>
        <w:ind w:firstLine="567"/>
        <w:jc w:val="center"/>
        <w:rPr>
          <w:b/>
          <w:sz w:val="28"/>
          <w:szCs w:val="28"/>
        </w:rPr>
      </w:pPr>
      <w:r w:rsidRPr="00D65562">
        <w:rPr>
          <w:b/>
          <w:sz w:val="28"/>
          <w:szCs w:val="28"/>
        </w:rPr>
        <w:t>Профессиональный уровень  педагогов</w:t>
      </w:r>
    </w:p>
    <w:tbl>
      <w:tblPr>
        <w:tblW w:w="354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2"/>
        <w:gridCol w:w="1701"/>
      </w:tblGrid>
      <w:tr w:rsidR="00C35628" w:rsidRPr="00D65562" w:rsidTr="006670D3">
        <w:trPr>
          <w:trHeight w:val="492"/>
        </w:trPr>
        <w:tc>
          <w:tcPr>
            <w:tcW w:w="1842" w:type="dxa"/>
          </w:tcPr>
          <w:p w:rsidR="00C35628" w:rsidRPr="00D65562" w:rsidRDefault="00C35628" w:rsidP="006670D3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Категория</w:t>
            </w:r>
          </w:p>
        </w:tc>
        <w:tc>
          <w:tcPr>
            <w:tcW w:w="1701" w:type="dxa"/>
          </w:tcPr>
          <w:p w:rsidR="00C35628" w:rsidRPr="00D65562" w:rsidRDefault="00C35628" w:rsidP="006670D3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Воспитатели</w:t>
            </w:r>
          </w:p>
        </w:tc>
      </w:tr>
      <w:tr w:rsidR="00C35628" w:rsidRPr="00D65562" w:rsidTr="006670D3">
        <w:trPr>
          <w:trHeight w:val="159"/>
        </w:trPr>
        <w:tc>
          <w:tcPr>
            <w:tcW w:w="1842" w:type="dxa"/>
          </w:tcPr>
          <w:p w:rsidR="00C35628" w:rsidRPr="00D65562" w:rsidRDefault="00C35628" w:rsidP="006670D3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Высшая</w:t>
            </w:r>
          </w:p>
        </w:tc>
        <w:tc>
          <w:tcPr>
            <w:tcW w:w="1701" w:type="dxa"/>
          </w:tcPr>
          <w:p w:rsidR="00C35628" w:rsidRPr="00D65562" w:rsidRDefault="00C35628" w:rsidP="006670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35628" w:rsidRPr="00D65562" w:rsidTr="006670D3">
        <w:trPr>
          <w:trHeight w:val="152"/>
        </w:trPr>
        <w:tc>
          <w:tcPr>
            <w:tcW w:w="1842" w:type="dxa"/>
          </w:tcPr>
          <w:p w:rsidR="00C35628" w:rsidRPr="00D65562" w:rsidRDefault="00C35628" w:rsidP="006670D3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Первая</w:t>
            </w:r>
          </w:p>
        </w:tc>
        <w:tc>
          <w:tcPr>
            <w:tcW w:w="1701" w:type="dxa"/>
          </w:tcPr>
          <w:p w:rsidR="00C35628" w:rsidRPr="00D65562" w:rsidRDefault="00C35628" w:rsidP="006670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5628" w:rsidRPr="00D65562" w:rsidTr="006670D3">
        <w:trPr>
          <w:trHeight w:val="130"/>
        </w:trPr>
        <w:tc>
          <w:tcPr>
            <w:tcW w:w="1842" w:type="dxa"/>
          </w:tcPr>
          <w:p w:rsidR="00C35628" w:rsidRPr="00D65562" w:rsidRDefault="00C35628" w:rsidP="006670D3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Соответствие</w:t>
            </w:r>
          </w:p>
        </w:tc>
        <w:tc>
          <w:tcPr>
            <w:tcW w:w="1701" w:type="dxa"/>
          </w:tcPr>
          <w:p w:rsidR="00C35628" w:rsidRPr="00D65562" w:rsidRDefault="00C35628" w:rsidP="006670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35628" w:rsidRPr="00D65562" w:rsidTr="006670D3">
        <w:trPr>
          <w:trHeight w:val="224"/>
        </w:trPr>
        <w:tc>
          <w:tcPr>
            <w:tcW w:w="1842" w:type="dxa"/>
          </w:tcPr>
          <w:p w:rsidR="00C35628" w:rsidRPr="00D65562" w:rsidRDefault="00C35628" w:rsidP="006670D3">
            <w:pPr>
              <w:ind w:left="502"/>
              <w:rPr>
                <w:sz w:val="26"/>
                <w:szCs w:val="26"/>
              </w:rPr>
            </w:pPr>
            <w:proofErr w:type="gramStart"/>
            <w:r w:rsidRPr="00D65562">
              <w:rPr>
                <w:sz w:val="26"/>
                <w:szCs w:val="26"/>
              </w:rPr>
              <w:t>б</w:t>
            </w:r>
            <w:proofErr w:type="gramEnd"/>
            <w:r w:rsidRPr="00D65562">
              <w:rPr>
                <w:sz w:val="26"/>
                <w:szCs w:val="26"/>
              </w:rPr>
              <w:t>/к</w:t>
            </w:r>
          </w:p>
        </w:tc>
        <w:tc>
          <w:tcPr>
            <w:tcW w:w="1701" w:type="dxa"/>
          </w:tcPr>
          <w:p w:rsidR="00C35628" w:rsidRPr="00D65562" w:rsidRDefault="00C35628" w:rsidP="006670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35628" w:rsidRPr="00D65562" w:rsidTr="006670D3">
        <w:trPr>
          <w:trHeight w:val="145"/>
        </w:trPr>
        <w:tc>
          <w:tcPr>
            <w:tcW w:w="1842" w:type="dxa"/>
          </w:tcPr>
          <w:p w:rsidR="00C35628" w:rsidRPr="00D65562" w:rsidRDefault="00C35628" w:rsidP="006670D3">
            <w:pPr>
              <w:ind w:left="502"/>
              <w:rPr>
                <w:b/>
                <w:sz w:val="26"/>
                <w:szCs w:val="26"/>
              </w:rPr>
            </w:pPr>
            <w:r w:rsidRPr="00D65562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C35628" w:rsidRPr="00D65562" w:rsidRDefault="00C35628" w:rsidP="006670D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</w:tbl>
    <w:p w:rsidR="00C35628" w:rsidRDefault="00C35628" w:rsidP="00C35628">
      <w:pPr>
        <w:rPr>
          <w:b/>
          <w:iCs/>
          <w:sz w:val="28"/>
          <w:szCs w:val="28"/>
        </w:rPr>
      </w:pPr>
    </w:p>
    <w:p w:rsidR="00C35628" w:rsidRPr="009F714F" w:rsidRDefault="00C35628" w:rsidP="00C35628">
      <w:pPr>
        <w:rPr>
          <w:iCs/>
          <w:sz w:val="28"/>
          <w:szCs w:val="28"/>
        </w:rPr>
      </w:pPr>
      <w:r w:rsidRPr="009F714F">
        <w:rPr>
          <w:b/>
          <w:iCs/>
          <w:sz w:val="28"/>
          <w:szCs w:val="28"/>
        </w:rPr>
        <w:t>Стаж работы:</w:t>
      </w:r>
      <w:r>
        <w:rPr>
          <w:b/>
          <w:iCs/>
          <w:sz w:val="28"/>
          <w:szCs w:val="28"/>
        </w:rPr>
        <w:t xml:space="preserve">      </w:t>
      </w:r>
      <w:r>
        <w:rPr>
          <w:iCs/>
          <w:sz w:val="28"/>
          <w:szCs w:val="28"/>
        </w:rPr>
        <w:t xml:space="preserve">   с 5-до 10 лет - 0, с 10 -20 лет – 1</w:t>
      </w:r>
    </w:p>
    <w:p w:rsidR="00C35628" w:rsidRPr="009F714F" w:rsidRDefault="00C35628" w:rsidP="00C35628">
      <w:pPr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                              </w:t>
      </w:r>
    </w:p>
    <w:p w:rsidR="00C35628" w:rsidRPr="000177E5" w:rsidRDefault="00C35628" w:rsidP="00C35628">
      <w:pPr>
        <w:rPr>
          <w:iCs/>
        </w:rPr>
      </w:pPr>
    </w:p>
    <w:p w:rsidR="00C35628" w:rsidRPr="009F714F" w:rsidRDefault="00C35628" w:rsidP="00C35628">
      <w:pPr>
        <w:widowControl w:val="0"/>
        <w:jc w:val="both"/>
        <w:rPr>
          <w:b/>
          <w:sz w:val="28"/>
          <w:szCs w:val="28"/>
        </w:rPr>
      </w:pPr>
      <w:r w:rsidRPr="009F714F">
        <w:rPr>
          <w:b/>
          <w:sz w:val="28"/>
          <w:szCs w:val="28"/>
        </w:rPr>
        <w:t xml:space="preserve">Образовательный уровень педагогического состава: </w:t>
      </w:r>
    </w:p>
    <w:p w:rsidR="00C35628" w:rsidRPr="009F714F" w:rsidRDefault="00C35628" w:rsidP="00C35628">
      <w:pPr>
        <w:rPr>
          <w:sz w:val="28"/>
          <w:szCs w:val="28"/>
        </w:rPr>
      </w:pPr>
    </w:p>
    <w:p w:rsidR="00C35628" w:rsidRPr="009F714F" w:rsidRDefault="00C35628" w:rsidP="00C35628">
      <w:pPr>
        <w:rPr>
          <w:sz w:val="28"/>
          <w:szCs w:val="28"/>
        </w:rPr>
      </w:pPr>
      <w:r>
        <w:rPr>
          <w:sz w:val="28"/>
          <w:szCs w:val="28"/>
        </w:rPr>
        <w:t>Ср. специальное -10</w:t>
      </w:r>
      <w:r w:rsidRPr="009F714F">
        <w:rPr>
          <w:sz w:val="28"/>
          <w:szCs w:val="28"/>
        </w:rPr>
        <w:t>0%</w:t>
      </w:r>
    </w:p>
    <w:p w:rsidR="00C35628" w:rsidRPr="000177E5" w:rsidRDefault="00C35628" w:rsidP="00C35628">
      <w:pPr>
        <w:shd w:val="clear" w:color="auto" w:fill="FFFFFF"/>
      </w:pPr>
    </w:p>
    <w:p w:rsidR="00C35628" w:rsidRPr="00424495" w:rsidRDefault="006670D3" w:rsidP="00C356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Средний возраст педагогов –  5</w:t>
      </w:r>
      <w:bookmarkStart w:id="0" w:name="_GoBack"/>
      <w:bookmarkEnd w:id="0"/>
      <w:r w:rsidR="00C35628" w:rsidRPr="00424495">
        <w:rPr>
          <w:sz w:val="28"/>
          <w:szCs w:val="28"/>
        </w:rPr>
        <w:t xml:space="preserve">0 лет. А это значит, что в коллективе самым благоприятным образом сочетается молодой задор, уверенность   зрелости и опыт мудрости.  </w:t>
      </w:r>
      <w:r w:rsidR="00C35628" w:rsidRPr="00DE166D">
        <w:rPr>
          <w:sz w:val="28"/>
          <w:szCs w:val="28"/>
        </w:rPr>
        <w:t xml:space="preserve">Совет родителей </w:t>
      </w:r>
      <w:r w:rsidR="00C35628" w:rsidRPr="00424495">
        <w:rPr>
          <w:sz w:val="28"/>
          <w:szCs w:val="28"/>
        </w:rPr>
        <w:t>наряду с другими вопросами опре</w:t>
      </w:r>
      <w:r w:rsidR="00C35628">
        <w:rPr>
          <w:sz w:val="28"/>
          <w:szCs w:val="28"/>
        </w:rPr>
        <w:t>деляет стратегию развития ДО</w:t>
      </w:r>
      <w:r w:rsidR="00C35628" w:rsidRPr="00424495">
        <w:rPr>
          <w:sz w:val="28"/>
          <w:szCs w:val="28"/>
        </w:rPr>
        <w:t xml:space="preserve"> как  инновационного образовательного учреждения.</w:t>
      </w:r>
    </w:p>
    <w:p w:rsidR="00C35628" w:rsidRPr="00AE7B07" w:rsidRDefault="00C35628" w:rsidP="00C35628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Администрация ДО </w:t>
      </w:r>
      <w:r w:rsidRPr="00424495">
        <w:rPr>
          <w:sz w:val="28"/>
          <w:szCs w:val="28"/>
        </w:rPr>
        <w:t xml:space="preserve">регулярно направляет педагогов </w:t>
      </w:r>
      <w:r>
        <w:rPr>
          <w:sz w:val="28"/>
          <w:szCs w:val="28"/>
        </w:rPr>
        <w:t>на курсы повышения квалификации, в</w:t>
      </w:r>
      <w:r w:rsidRPr="00424495">
        <w:rPr>
          <w:sz w:val="28"/>
          <w:szCs w:val="28"/>
        </w:rPr>
        <w:t xml:space="preserve"> детском саду разработан план переподготовки педагогических кадров, который ежегодно реализуется</w:t>
      </w:r>
      <w:r>
        <w:rPr>
          <w:sz w:val="28"/>
          <w:szCs w:val="28"/>
        </w:rPr>
        <w:t>.</w:t>
      </w:r>
    </w:p>
    <w:p w:rsidR="00C35628" w:rsidRDefault="00C35628" w:rsidP="00C35628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sz w:val="27"/>
          <w:u w:val="single"/>
        </w:rPr>
      </w:pPr>
    </w:p>
    <w:p w:rsidR="00C35628" w:rsidRPr="005831EF" w:rsidRDefault="00C35628" w:rsidP="00C35628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5831EF">
        <w:rPr>
          <w:iCs/>
          <w:sz w:val="28"/>
          <w:szCs w:val="28"/>
        </w:rPr>
        <w:t xml:space="preserve"> 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</w:t>
      </w:r>
    </w:p>
    <w:p w:rsidR="00C35628" w:rsidRPr="005831EF" w:rsidRDefault="00C35628" w:rsidP="00C35628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  <w:r w:rsidRPr="005831EF">
        <w:rPr>
          <w:sz w:val="28"/>
          <w:szCs w:val="28"/>
        </w:rPr>
        <w:t>Важным моментом распространения опыта педагогов являются публикации материалов в различных источниках</w:t>
      </w:r>
      <w:r>
        <w:rPr>
          <w:sz w:val="28"/>
          <w:szCs w:val="28"/>
        </w:rPr>
        <w:t>.</w:t>
      </w:r>
    </w:p>
    <w:p w:rsidR="00C35628" w:rsidRDefault="00C35628" w:rsidP="00C35628">
      <w:pPr>
        <w:jc w:val="center"/>
        <w:rPr>
          <w:b/>
          <w:bCs/>
          <w:iCs/>
          <w:sz w:val="28"/>
          <w:szCs w:val="28"/>
        </w:rPr>
      </w:pPr>
    </w:p>
    <w:p w:rsidR="00C35628" w:rsidRDefault="00C35628" w:rsidP="00C35628">
      <w:pPr>
        <w:jc w:val="center"/>
        <w:rPr>
          <w:b/>
          <w:bCs/>
          <w:iCs/>
          <w:sz w:val="28"/>
          <w:szCs w:val="28"/>
        </w:rPr>
      </w:pPr>
    </w:p>
    <w:p w:rsidR="00C35628" w:rsidRPr="005831EF" w:rsidRDefault="00C35628" w:rsidP="00C35628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:rsidR="00C35628" w:rsidRPr="005831EF" w:rsidRDefault="00C35628" w:rsidP="00C35628">
      <w:pPr>
        <w:jc w:val="center"/>
        <w:rPr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2015 -2020 </w:t>
      </w:r>
      <w:proofErr w:type="spellStart"/>
      <w:r>
        <w:rPr>
          <w:b/>
          <w:bCs/>
          <w:iCs/>
          <w:sz w:val="28"/>
          <w:szCs w:val="28"/>
        </w:rPr>
        <w:t>уч</w:t>
      </w:r>
      <w:proofErr w:type="spellEnd"/>
      <w:r>
        <w:rPr>
          <w:b/>
          <w:bCs/>
          <w:iCs/>
          <w:sz w:val="28"/>
          <w:szCs w:val="28"/>
        </w:rPr>
        <w:t>. г.</w:t>
      </w:r>
      <w:r w:rsidRPr="005831EF">
        <w:rPr>
          <w:b/>
          <w:bCs/>
          <w:iCs/>
          <w:sz w:val="28"/>
          <w:szCs w:val="28"/>
        </w:rPr>
        <w:t xml:space="preserve"> </w:t>
      </w:r>
    </w:p>
    <w:p w:rsidR="00C35628" w:rsidRPr="005831EF" w:rsidRDefault="00C35628" w:rsidP="00C35628">
      <w:pPr>
        <w:jc w:val="center"/>
        <w:rPr>
          <w:color w:val="000000"/>
          <w:sz w:val="28"/>
          <w:szCs w:val="28"/>
        </w:rPr>
      </w:pPr>
    </w:p>
    <w:p w:rsidR="00C35628" w:rsidRPr="005831EF" w:rsidRDefault="00C35628" w:rsidP="00C35628">
      <w:pPr>
        <w:ind w:firstLine="708"/>
        <w:rPr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творческих достижений воспитанников ДОУ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за 2015-2020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г.</w:t>
      </w:r>
      <w:r w:rsidRPr="005831EF">
        <w:rPr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активное </w:t>
      </w:r>
      <w:r w:rsidRPr="005831EF">
        <w:rPr>
          <w:color w:val="000000"/>
          <w:sz w:val="28"/>
          <w:szCs w:val="28"/>
        </w:rPr>
        <w:t xml:space="preserve"> участие в конкурсном движении:</w:t>
      </w:r>
      <w:r>
        <w:rPr>
          <w:color w:val="00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международный  и всероссийск</w:t>
      </w:r>
      <w:r>
        <w:rPr>
          <w:iCs/>
          <w:sz w:val="28"/>
          <w:szCs w:val="28"/>
        </w:rPr>
        <w:t>ий  уровень</w:t>
      </w:r>
      <w:proofErr w:type="gramStart"/>
      <w:r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;</w:t>
      </w:r>
      <w:proofErr w:type="gramEnd"/>
      <w:r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региональ</w:t>
      </w:r>
      <w:r>
        <w:rPr>
          <w:iCs/>
          <w:sz w:val="28"/>
          <w:szCs w:val="28"/>
        </w:rPr>
        <w:t>ный  уровень</w:t>
      </w:r>
      <w:r w:rsidRPr="005831EF">
        <w:rPr>
          <w:iCs/>
          <w:sz w:val="28"/>
          <w:szCs w:val="28"/>
        </w:rPr>
        <w:t xml:space="preserve">;  </w:t>
      </w:r>
    </w:p>
    <w:p w:rsidR="00C35628" w:rsidRPr="005831EF" w:rsidRDefault="00C35628" w:rsidP="00C35628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муниципальный</w:t>
      </w:r>
      <w:r>
        <w:rPr>
          <w:iCs/>
          <w:sz w:val="28"/>
          <w:szCs w:val="28"/>
        </w:rPr>
        <w:t xml:space="preserve">  уровень</w:t>
      </w:r>
      <w:r w:rsidRPr="005831EF">
        <w:rPr>
          <w:iCs/>
          <w:sz w:val="28"/>
          <w:szCs w:val="28"/>
        </w:rPr>
        <w:t>.</w:t>
      </w:r>
    </w:p>
    <w:p w:rsidR="00C35628" w:rsidRPr="005B35BF" w:rsidRDefault="00C35628" w:rsidP="00C35628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</w:t>
      </w:r>
      <w:proofErr w:type="spellStart"/>
      <w:r w:rsidRPr="005B35BF">
        <w:rPr>
          <w:sz w:val="28"/>
          <w:szCs w:val="28"/>
        </w:rPr>
        <w:t>стажисты</w:t>
      </w:r>
      <w:proofErr w:type="spellEnd"/>
      <w:r w:rsidRPr="005B35BF">
        <w:rPr>
          <w:sz w:val="28"/>
          <w:szCs w:val="28"/>
        </w:rPr>
        <w:t xml:space="preserve"> готовы делиться своим опытом и оказыв</w:t>
      </w:r>
      <w:r>
        <w:rPr>
          <w:sz w:val="28"/>
          <w:szCs w:val="28"/>
        </w:rPr>
        <w:t>ать поддержку «новичкам». В ДОУ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:rsidR="00C35628" w:rsidRPr="005B35BF" w:rsidRDefault="00C35628" w:rsidP="00C35628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:rsidR="00C35628" w:rsidRPr="005B35BF" w:rsidRDefault="00C35628" w:rsidP="00C35628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:rsidR="00C35628" w:rsidRPr="005B35BF" w:rsidRDefault="00C35628" w:rsidP="00C35628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  <w:r w:rsidRPr="005B35BF">
        <w:rPr>
          <w:sz w:val="28"/>
          <w:szCs w:val="28"/>
        </w:rPr>
        <w:t xml:space="preserve"> </w:t>
      </w:r>
    </w:p>
    <w:p w:rsidR="00C35628" w:rsidRPr="005B35BF" w:rsidRDefault="00C35628" w:rsidP="00C35628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C35628" w:rsidRPr="005B35BF" w:rsidRDefault="00C35628" w:rsidP="00C35628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t>Таким образом</w:t>
      </w:r>
      <w:r w:rsidRPr="005B35BF">
        <w:rPr>
          <w:b/>
          <w:i/>
          <w:sz w:val="28"/>
          <w:szCs w:val="28"/>
        </w:rPr>
        <w:t xml:space="preserve">, выявленные в ходе анализа </w:t>
      </w:r>
      <w:proofErr w:type="spellStart"/>
      <w:r w:rsidRPr="005B35BF">
        <w:rPr>
          <w:b/>
          <w:i/>
          <w:sz w:val="28"/>
          <w:szCs w:val="28"/>
        </w:rPr>
        <w:t>воспитательн</w:t>
      </w:r>
      <w:proofErr w:type="gramStart"/>
      <w:r w:rsidRPr="005B35BF">
        <w:rPr>
          <w:b/>
          <w:i/>
          <w:sz w:val="28"/>
          <w:szCs w:val="28"/>
        </w:rPr>
        <w:t>о</w:t>
      </w:r>
      <w:proofErr w:type="spellEnd"/>
      <w:r>
        <w:rPr>
          <w:b/>
          <w:i/>
          <w:sz w:val="28"/>
          <w:szCs w:val="28"/>
        </w:rPr>
        <w:t>-</w:t>
      </w:r>
      <w:proofErr w:type="gramEnd"/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:rsidR="00C35628" w:rsidRPr="005B35BF" w:rsidRDefault="00C35628" w:rsidP="00C35628">
      <w:pPr>
        <w:pStyle w:val="a9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мобильности коллектива </w:t>
      </w:r>
      <w:r w:rsidRPr="005B35BF">
        <w:rPr>
          <w:sz w:val="28"/>
          <w:szCs w:val="28"/>
        </w:rPr>
        <w:t xml:space="preserve">ДОУ, стремлении к самообразованию, к овладению современными образовательными технологиями;  </w:t>
      </w:r>
    </w:p>
    <w:p w:rsidR="00C35628" w:rsidRPr="005B35BF" w:rsidRDefault="00C35628" w:rsidP="00C35628">
      <w:pPr>
        <w:numPr>
          <w:ilvl w:val="0"/>
          <w:numId w:val="33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 xml:space="preserve">, </w:t>
      </w:r>
      <w:proofErr w:type="gramStart"/>
      <w:r w:rsidRPr="005B35BF">
        <w:rPr>
          <w:sz w:val="28"/>
          <w:szCs w:val="28"/>
        </w:rPr>
        <w:t>способствующего</w:t>
      </w:r>
      <w:proofErr w:type="gramEnd"/>
      <w:r w:rsidRPr="005B35BF">
        <w:rPr>
          <w:sz w:val="28"/>
          <w:szCs w:val="28"/>
        </w:rPr>
        <w:t xml:space="preserve"> успешной социализации детей и закладыванию у них основ общечеловеческих знаний;</w:t>
      </w:r>
    </w:p>
    <w:p w:rsidR="00C35628" w:rsidRPr="005B35BF" w:rsidRDefault="00C35628" w:rsidP="00C35628">
      <w:pPr>
        <w:ind w:left="643"/>
        <w:jc w:val="both"/>
        <w:rPr>
          <w:sz w:val="28"/>
          <w:szCs w:val="28"/>
        </w:rPr>
      </w:pPr>
    </w:p>
    <w:p w:rsidR="00C35628" w:rsidRPr="003D2DE6" w:rsidRDefault="00C35628" w:rsidP="00C3562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C35628" w:rsidTr="006670D3">
        <w:tc>
          <w:tcPr>
            <w:tcW w:w="4926" w:type="dxa"/>
          </w:tcPr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3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коллектив стабилен и объединен едиными целями и задачами.</w:t>
            </w:r>
          </w:p>
        </w:tc>
        <w:tc>
          <w:tcPr>
            <w:tcW w:w="4927" w:type="dxa"/>
          </w:tcPr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4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укомплектованность штата ДОУ.</w:t>
            </w:r>
          </w:p>
          <w:p w:rsidR="00C35628" w:rsidRPr="009A132C" w:rsidRDefault="00C35628" w:rsidP="006670D3">
            <w:pPr>
              <w:pStyle w:val="a4"/>
              <w:ind w:left="3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5628" w:rsidRPr="00CB5F6D" w:rsidRDefault="00C35628" w:rsidP="00C35628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35628" w:rsidRDefault="00C35628" w:rsidP="00C35628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35628" w:rsidRPr="005B35BF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 xml:space="preserve">Проблемный анализ деятельности ДОУ за период, предшествующий инновационному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 xml:space="preserve">циклу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>развития</w:t>
      </w:r>
    </w:p>
    <w:p w:rsidR="00C35628" w:rsidRPr="00DC6CB6" w:rsidRDefault="00C35628" w:rsidP="00C35628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:rsidR="00C35628" w:rsidRPr="00DC6CB6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C35628" w:rsidRPr="00DC6CB6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C35628" w:rsidRPr="00DC6CB6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C35628" w:rsidRPr="00DC6CB6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C35628" w:rsidRPr="00DC6CB6" w:rsidRDefault="00C35628" w:rsidP="00C35628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C35628" w:rsidRPr="00DC6CB6" w:rsidRDefault="00C35628" w:rsidP="00C35628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C35628" w:rsidRPr="00DC6CB6" w:rsidRDefault="00C35628" w:rsidP="00C35628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C35628" w:rsidRPr="00DC6CB6" w:rsidRDefault="00C35628" w:rsidP="00C35628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:rsidR="00C35628" w:rsidRPr="00351652" w:rsidRDefault="00C35628" w:rsidP="00C35628">
      <w:pPr>
        <w:pStyle w:val="a4"/>
        <w:numPr>
          <w:ilvl w:val="0"/>
          <w:numId w:val="3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lastRenderedPageBreak/>
        <w:t>Одной из составляющей консолидированного заказа является соци</w:t>
      </w:r>
      <w:r w:rsidRPr="00351652">
        <w:rPr>
          <w:rFonts w:ascii="Times New Roman" w:hAnsi="Times New Roman"/>
          <w:sz w:val="28"/>
          <w:szCs w:val="28"/>
        </w:rPr>
        <w:softHyphen/>
        <w:t xml:space="preserve">альный заказ </w:t>
      </w:r>
      <w:proofErr w:type="spellStart"/>
      <w:r w:rsidRPr="00351652">
        <w:rPr>
          <w:rFonts w:ascii="Times New Roman" w:hAnsi="Times New Roman"/>
          <w:sz w:val="28"/>
          <w:szCs w:val="28"/>
        </w:rPr>
        <w:t>микросоциума</w:t>
      </w:r>
      <w:proofErr w:type="spellEnd"/>
      <w:r w:rsidRPr="00351652">
        <w:rPr>
          <w:rFonts w:ascii="Times New Roman" w:hAnsi="Times New Roman"/>
          <w:sz w:val="28"/>
          <w:szCs w:val="28"/>
        </w:rPr>
        <w:t>.</w:t>
      </w:r>
    </w:p>
    <w:p w:rsidR="00C35628" w:rsidRPr="00351652" w:rsidRDefault="00C35628" w:rsidP="00C35628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5386"/>
      </w:tblGrid>
      <w:tr w:rsidR="00C35628" w:rsidRPr="00351652" w:rsidTr="006670D3">
        <w:trPr>
          <w:trHeight w:val="425"/>
        </w:trPr>
        <w:tc>
          <w:tcPr>
            <w:tcW w:w="4928" w:type="dxa"/>
          </w:tcPr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выпускника ДОУ</w:t>
            </w:r>
          </w:p>
        </w:tc>
        <w:tc>
          <w:tcPr>
            <w:tcW w:w="5386" w:type="dxa"/>
          </w:tcPr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Требования «условиям </w:t>
            </w:r>
            <w:proofErr w:type="gramStart"/>
            <w:r w:rsidRPr="009A132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образовательном </w:t>
            </w:r>
            <w:proofErr w:type="gramStart"/>
            <w:r w:rsidRPr="009A132C">
              <w:rPr>
                <w:rFonts w:ascii="Times New Roman" w:hAnsi="Times New Roman"/>
                <w:sz w:val="28"/>
                <w:szCs w:val="28"/>
              </w:rPr>
              <w:t>учреждении</w:t>
            </w:r>
            <w:proofErr w:type="gramEnd"/>
            <w:r w:rsidRPr="009A132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35628" w:rsidRPr="00351652" w:rsidTr="006670D3">
        <w:trPr>
          <w:trHeight w:val="2225"/>
        </w:trPr>
        <w:tc>
          <w:tcPr>
            <w:tcW w:w="4928" w:type="dxa"/>
          </w:tcPr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Готовность к выбору 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Правовая культура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Здоровьесбережение</w:t>
            </w:r>
            <w:proofErr w:type="spellEnd"/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всех участников образовательного процесса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Открытость ДОУ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132C">
              <w:rPr>
                <w:rFonts w:ascii="Times New Roman" w:hAnsi="Times New Roman"/>
                <w:sz w:val="28"/>
                <w:szCs w:val="28"/>
              </w:rPr>
              <w:t>Инновационность</w:t>
            </w:r>
            <w:proofErr w:type="spellEnd"/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:rsidR="00C35628" w:rsidRPr="009A132C" w:rsidRDefault="00C35628" w:rsidP="006670D3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5628" w:rsidRPr="00347461" w:rsidRDefault="00C35628" w:rsidP="00C35628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современно оснащен </w:t>
      </w:r>
      <w:r>
        <w:rPr>
          <w:rFonts w:ascii="Times New Roman" w:hAnsi="Times New Roman"/>
          <w:sz w:val="28"/>
          <w:szCs w:val="28"/>
        </w:rPr>
        <w:t>и эстетически привлекателен - 80</w:t>
      </w:r>
      <w:r w:rsidRPr="00351652">
        <w:rPr>
          <w:rFonts w:ascii="Times New Roman" w:hAnsi="Times New Roman"/>
          <w:sz w:val="28"/>
          <w:szCs w:val="28"/>
        </w:rPr>
        <w:t>%;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</w:t>
      </w:r>
      <w:r>
        <w:rPr>
          <w:rFonts w:ascii="Times New Roman" w:hAnsi="Times New Roman"/>
          <w:sz w:val="28"/>
          <w:szCs w:val="28"/>
        </w:rPr>
        <w:t>о-педагогическими условиями - 60</w:t>
      </w:r>
      <w:r w:rsidRPr="00351652">
        <w:rPr>
          <w:rFonts w:ascii="Times New Roman" w:hAnsi="Times New Roman"/>
          <w:sz w:val="28"/>
          <w:szCs w:val="28"/>
        </w:rPr>
        <w:t>%;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</w:t>
      </w:r>
      <w:r>
        <w:rPr>
          <w:rFonts w:ascii="Times New Roman" w:hAnsi="Times New Roman"/>
          <w:sz w:val="28"/>
          <w:szCs w:val="28"/>
        </w:rPr>
        <w:t>дуальным подходом к ребенку - 95</w:t>
      </w:r>
      <w:r w:rsidRPr="00351652">
        <w:rPr>
          <w:rFonts w:ascii="Times New Roman" w:hAnsi="Times New Roman"/>
          <w:sz w:val="28"/>
          <w:szCs w:val="28"/>
        </w:rPr>
        <w:t>%;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 xml:space="preserve">чая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>
        <w:rPr>
          <w:rFonts w:ascii="Times New Roman" w:hAnsi="Times New Roman"/>
          <w:sz w:val="28"/>
          <w:szCs w:val="28"/>
        </w:rPr>
        <w:t>) - 92</w:t>
      </w:r>
      <w:r w:rsidRPr="00351652">
        <w:rPr>
          <w:rFonts w:ascii="Times New Roman" w:hAnsi="Times New Roman"/>
          <w:sz w:val="28"/>
          <w:szCs w:val="28"/>
        </w:rPr>
        <w:t>%.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этого, 94</w:t>
      </w:r>
      <w:r w:rsidRPr="00351652">
        <w:rPr>
          <w:rFonts w:ascii="Times New Roman" w:hAnsi="Times New Roman"/>
          <w:sz w:val="28"/>
          <w:szCs w:val="28"/>
        </w:rPr>
        <w:t>% родителей готовы участвовать в жизни ДОУ, боль</w:t>
      </w:r>
      <w:r w:rsidRPr="00351652">
        <w:rPr>
          <w:rFonts w:ascii="Times New Roman" w:hAnsi="Times New Roman"/>
          <w:sz w:val="28"/>
          <w:szCs w:val="28"/>
        </w:rPr>
        <w:softHyphen/>
        <w:t xml:space="preserve">шинство из них (81%) хотят быть непосредственными помощниками в жизнедеятельности группы, 3% - хотели бы </w:t>
      </w:r>
      <w:r>
        <w:rPr>
          <w:rFonts w:ascii="Times New Roman" w:hAnsi="Times New Roman"/>
          <w:sz w:val="28"/>
          <w:szCs w:val="28"/>
        </w:rPr>
        <w:t>выступить в роли советни</w:t>
      </w:r>
      <w:r>
        <w:rPr>
          <w:rFonts w:ascii="Times New Roman" w:hAnsi="Times New Roman"/>
          <w:sz w:val="28"/>
          <w:szCs w:val="28"/>
        </w:rPr>
        <w:softHyphen/>
        <w:t>ков, 50</w:t>
      </w:r>
      <w:r w:rsidRPr="00351652">
        <w:rPr>
          <w:rFonts w:ascii="Times New Roman" w:hAnsi="Times New Roman"/>
          <w:sz w:val="28"/>
          <w:szCs w:val="28"/>
        </w:rPr>
        <w:t>% - готовы участвовать в оценке образовательных услуг.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351652">
        <w:rPr>
          <w:rFonts w:ascii="Times New Roman" w:hAnsi="Times New Roman"/>
          <w:sz w:val="28"/>
          <w:szCs w:val="28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 xml:space="preserve">бования, которые </w:t>
      </w:r>
      <w:r w:rsidRPr="00351652">
        <w:rPr>
          <w:rFonts w:ascii="Times New Roman" w:hAnsi="Times New Roman"/>
          <w:sz w:val="28"/>
          <w:szCs w:val="28"/>
        </w:rPr>
        <w:lastRenderedPageBreak/>
        <w:t>предполагают системные изменения в содержании образования, управлении, кадровом ресурсе, внешних связях.</w:t>
      </w:r>
    </w:p>
    <w:p w:rsidR="00C35628" w:rsidRPr="00351652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C35628" w:rsidRPr="00A20200" w:rsidRDefault="00C35628" w:rsidP="00C3562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t>3.2. Анализ жизнедеятельности ДОУ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351652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351652">
        <w:rPr>
          <w:rFonts w:ascii="Times New Roman" w:hAnsi="Times New Roman"/>
          <w:sz w:val="28"/>
          <w:szCs w:val="28"/>
        </w:rPr>
        <w:t xml:space="preserve"> организацией, культурно-творческой направленностью и использованием постоянно расширяющегося потенциала развития.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 период 2016-2020  работы педагогами ДОУ:</w:t>
      </w:r>
    </w:p>
    <w:p w:rsidR="00C35628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реализуются парциальные программы,</w:t>
      </w:r>
      <w:r w:rsidRPr="00AF6D3E">
        <w:rPr>
          <w:sz w:val="28"/>
          <w:szCs w:val="28"/>
        </w:rPr>
        <w:t xml:space="preserve"> отраженные в части, формируемой участниками образовательных отношений</w:t>
      </w:r>
    </w:p>
    <w:p w:rsidR="00C35628" w:rsidRPr="00AF6D3E" w:rsidRDefault="00C35628" w:rsidP="00C35628">
      <w:pPr>
        <w:pStyle w:val="a9"/>
        <w:ind w:left="567" w:hanging="141"/>
        <w:jc w:val="both"/>
        <w:rPr>
          <w:sz w:val="28"/>
          <w:szCs w:val="28"/>
        </w:rPr>
      </w:pPr>
    </w:p>
    <w:p w:rsidR="00C35628" w:rsidRPr="00DE166D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5D084C">
        <w:rPr>
          <w:sz w:val="28"/>
          <w:szCs w:val="28"/>
        </w:rPr>
        <w:t xml:space="preserve">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:rsidR="00C35628" w:rsidRPr="00975BD2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:rsidR="00C35628" w:rsidRPr="00DE166D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:rsidR="00C35628" w:rsidRPr="00975BD2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C35628" w:rsidRPr="00A20200" w:rsidRDefault="00C35628" w:rsidP="00C35628">
      <w:pPr>
        <w:jc w:val="both"/>
        <w:rPr>
          <w:rFonts w:cs="Calibri"/>
          <w:sz w:val="20"/>
          <w:szCs w:val="20"/>
        </w:rPr>
      </w:pPr>
    </w:p>
    <w:p w:rsidR="00C35628" w:rsidRPr="00975BD2" w:rsidRDefault="00C35628" w:rsidP="00C35628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3.3.1.</w:t>
      </w:r>
      <w:r w:rsidRPr="00975BD2">
        <w:rPr>
          <w:b/>
          <w:sz w:val="28"/>
          <w:szCs w:val="28"/>
        </w:rPr>
        <w:t>Физическое развитие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5628" w:rsidRPr="00DE166D" w:rsidRDefault="00C35628" w:rsidP="00C35628">
      <w:pPr>
        <w:shd w:val="clear" w:color="auto" w:fill="FFFFFF"/>
        <w:jc w:val="both"/>
        <w:rPr>
          <w:sz w:val="28"/>
          <w:szCs w:val="28"/>
        </w:rPr>
      </w:pPr>
    </w:p>
    <w:p w:rsidR="00C35628" w:rsidRPr="003F05EA" w:rsidRDefault="00C35628" w:rsidP="00C35628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первом полу</w:t>
      </w:r>
      <w:r>
        <w:rPr>
          <w:sz w:val="28"/>
          <w:szCs w:val="28"/>
        </w:rPr>
        <w:t>годии  учебного года работа</w:t>
      </w:r>
      <w:r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:rsidR="00C35628" w:rsidRPr="003F05EA" w:rsidRDefault="00C35628" w:rsidP="00C35628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C35628" w:rsidRPr="003F05EA" w:rsidRDefault="00C35628" w:rsidP="00C35628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дети  ежедневно получали  </w:t>
      </w:r>
      <w:r w:rsidRPr="003F05EA">
        <w:rPr>
          <w:sz w:val="28"/>
          <w:szCs w:val="28"/>
        </w:rPr>
        <w:t>соки, свежи</w:t>
      </w:r>
      <w:r>
        <w:rPr>
          <w:sz w:val="28"/>
          <w:szCs w:val="28"/>
        </w:rPr>
        <w:t>е фрукты,  С-витаминизация третьих блюд</w:t>
      </w:r>
      <w:r w:rsidRPr="003F05EA">
        <w:rPr>
          <w:sz w:val="28"/>
          <w:szCs w:val="28"/>
        </w:rPr>
        <w:t>.</w:t>
      </w:r>
    </w:p>
    <w:p w:rsidR="00C35628" w:rsidRPr="003F05EA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Pr="003F05EA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  <w:r w:rsidRPr="003F05EA">
        <w:rPr>
          <w:b/>
          <w:sz w:val="28"/>
          <w:szCs w:val="28"/>
        </w:rPr>
        <w:t>Распределение по группам здоровья</w:t>
      </w:r>
    </w:p>
    <w:p w:rsidR="00C35628" w:rsidRPr="003F05EA" w:rsidRDefault="00C35628" w:rsidP="00C35628">
      <w:pPr>
        <w:ind w:right="260"/>
        <w:jc w:val="both"/>
        <w:rPr>
          <w:b/>
          <w:sz w:val="28"/>
          <w:szCs w:val="28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17"/>
        <w:gridCol w:w="1856"/>
        <w:gridCol w:w="1069"/>
        <w:gridCol w:w="1069"/>
        <w:gridCol w:w="1069"/>
      </w:tblGrid>
      <w:tr w:rsidR="00C35628" w:rsidRPr="003F05EA" w:rsidTr="006670D3">
        <w:trPr>
          <w:trHeight w:val="820"/>
        </w:trPr>
        <w:tc>
          <w:tcPr>
            <w:tcW w:w="2517" w:type="dxa"/>
            <w:vMerge w:val="restart"/>
          </w:tcPr>
          <w:p w:rsidR="00C35628" w:rsidRPr="00E04478" w:rsidRDefault="00C35628" w:rsidP="006670D3">
            <w:pPr>
              <w:ind w:right="260"/>
              <w:jc w:val="both"/>
            </w:pPr>
            <w:r w:rsidRPr="00E04478">
              <w:lastRenderedPageBreak/>
              <w:t>группа</w:t>
            </w:r>
          </w:p>
        </w:tc>
        <w:tc>
          <w:tcPr>
            <w:tcW w:w="1856" w:type="dxa"/>
            <w:vMerge w:val="restart"/>
          </w:tcPr>
          <w:p w:rsidR="00C35628" w:rsidRPr="00E04478" w:rsidRDefault="00C35628" w:rsidP="006670D3">
            <w:pPr>
              <w:ind w:right="260"/>
              <w:jc w:val="both"/>
            </w:pPr>
            <w:r w:rsidRPr="00E04478">
              <w:t>Списочный состав</w:t>
            </w:r>
          </w:p>
        </w:tc>
        <w:tc>
          <w:tcPr>
            <w:tcW w:w="3207" w:type="dxa"/>
            <w:gridSpan w:val="3"/>
          </w:tcPr>
          <w:p w:rsidR="00C35628" w:rsidRPr="00E04478" w:rsidRDefault="00C35628" w:rsidP="006670D3">
            <w:pPr>
              <w:ind w:right="260" w:firstLine="708"/>
              <w:jc w:val="both"/>
            </w:pPr>
            <w:r w:rsidRPr="00E04478">
              <w:t>Группа   здоровья</w:t>
            </w:r>
          </w:p>
        </w:tc>
      </w:tr>
      <w:tr w:rsidR="00C35628" w:rsidRPr="003F05EA" w:rsidTr="006670D3">
        <w:trPr>
          <w:trHeight w:val="255"/>
        </w:trPr>
        <w:tc>
          <w:tcPr>
            <w:tcW w:w="2517" w:type="dxa"/>
            <w:vMerge/>
          </w:tcPr>
          <w:p w:rsidR="00C35628" w:rsidRPr="009A132C" w:rsidRDefault="00C35628" w:rsidP="006670D3">
            <w:pPr>
              <w:ind w:right="260"/>
              <w:jc w:val="both"/>
              <w:rPr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C35628" w:rsidRDefault="00C35628" w:rsidP="006670D3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</w:tcPr>
          <w:p w:rsidR="00C35628" w:rsidRPr="00192503" w:rsidRDefault="00C35628" w:rsidP="006670D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69" w:type="dxa"/>
          </w:tcPr>
          <w:p w:rsidR="00C35628" w:rsidRPr="00192503" w:rsidRDefault="00C35628" w:rsidP="006670D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069" w:type="dxa"/>
          </w:tcPr>
          <w:p w:rsidR="00C35628" w:rsidRPr="00192503" w:rsidRDefault="00C35628" w:rsidP="006670D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</w:tr>
      <w:tr w:rsidR="00C35628" w:rsidRPr="003F05EA" w:rsidTr="006670D3">
        <w:trPr>
          <w:trHeight w:val="255"/>
        </w:trPr>
        <w:tc>
          <w:tcPr>
            <w:tcW w:w="2517" w:type="dxa"/>
          </w:tcPr>
          <w:p w:rsidR="00C35628" w:rsidRPr="00EB4CCE" w:rsidRDefault="00C35628" w:rsidP="006670D3">
            <w:pPr>
              <w:ind w:right="26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Разновозрастная</w:t>
            </w:r>
          </w:p>
        </w:tc>
        <w:tc>
          <w:tcPr>
            <w:tcW w:w="1856" w:type="dxa"/>
          </w:tcPr>
          <w:p w:rsidR="00C35628" w:rsidRPr="009A132C" w:rsidRDefault="00C35628" w:rsidP="006670D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5889">
              <w:rPr>
                <w:sz w:val="28"/>
                <w:szCs w:val="28"/>
              </w:rPr>
              <w:t>6</w:t>
            </w:r>
          </w:p>
        </w:tc>
        <w:tc>
          <w:tcPr>
            <w:tcW w:w="1069" w:type="dxa"/>
          </w:tcPr>
          <w:p w:rsidR="00C35628" w:rsidRPr="001E0972" w:rsidRDefault="00A85889" w:rsidP="006670D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C35628" w:rsidRPr="001E0972" w:rsidRDefault="00C35628" w:rsidP="006670D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85889">
              <w:rPr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C35628" w:rsidRPr="003D7EE8" w:rsidRDefault="00C35628" w:rsidP="006670D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C35628" w:rsidRPr="003F05EA" w:rsidRDefault="00C35628" w:rsidP="00C35628">
      <w:pPr>
        <w:pStyle w:val="af1"/>
        <w:spacing w:after="0"/>
        <w:ind w:left="426" w:right="260"/>
        <w:rPr>
          <w:sz w:val="28"/>
          <w:szCs w:val="28"/>
        </w:rPr>
      </w:pPr>
      <w:r w:rsidRPr="003F05EA">
        <w:rPr>
          <w:sz w:val="28"/>
          <w:szCs w:val="28"/>
        </w:rPr>
        <w:t>Из полученных данных видно, что здоровые дети, с 1</w:t>
      </w:r>
      <w:r>
        <w:rPr>
          <w:sz w:val="28"/>
          <w:szCs w:val="28"/>
        </w:rPr>
        <w:t xml:space="preserve"> группой здоровья, составляют    </w:t>
      </w:r>
      <w:r w:rsidR="00A85889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Pr="003F05EA">
        <w:rPr>
          <w:sz w:val="28"/>
          <w:szCs w:val="28"/>
        </w:rPr>
        <w:t xml:space="preserve">% от количества воспитанников. Остальные дети имеют  те или иные отклонения в состоянии здоровья. </w:t>
      </w:r>
    </w:p>
    <w:p w:rsidR="00C35628" w:rsidRPr="003F05EA" w:rsidRDefault="00C35628" w:rsidP="00C35628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:rsidR="00C35628" w:rsidRPr="003F05EA" w:rsidRDefault="00C35628" w:rsidP="00C35628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Питание в детском саду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как  молоко, масло, мясо, овощи, крупы, хлеб дети получают ежед</w:t>
      </w:r>
      <w:r>
        <w:rPr>
          <w:sz w:val="28"/>
          <w:szCs w:val="28"/>
        </w:rPr>
        <w:t xml:space="preserve">невно. Яйцо, творог, рыба – 2 </w:t>
      </w:r>
      <w:r w:rsidRPr="003F05EA">
        <w:rPr>
          <w:sz w:val="28"/>
          <w:szCs w:val="28"/>
        </w:rPr>
        <w:t>раза в неделю. В целях профилактики гиповитаминозов проводим С-витаминизацию 3-его блюда.</w:t>
      </w:r>
    </w:p>
    <w:p w:rsidR="00C35628" w:rsidRDefault="00C35628" w:rsidP="00C35628">
      <w:pPr>
        <w:ind w:left="426" w:right="260"/>
        <w:jc w:val="both"/>
        <w:rPr>
          <w:sz w:val="28"/>
          <w:szCs w:val="28"/>
        </w:rPr>
      </w:pP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Нами была определена </w:t>
      </w:r>
      <w:r w:rsidRPr="00AF6D3E">
        <w:rPr>
          <w:iCs/>
          <w:color w:val="000000"/>
          <w:sz w:val="28"/>
          <w:szCs w:val="28"/>
          <w:u w:val="single"/>
        </w:rPr>
        <w:t xml:space="preserve">цель </w:t>
      </w:r>
      <w:r w:rsidRPr="00AF6D3E">
        <w:rPr>
          <w:color w:val="000000"/>
          <w:sz w:val="28"/>
          <w:szCs w:val="28"/>
        </w:rPr>
        <w:t>нашей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:rsidR="00C35628" w:rsidRPr="00AF6D3E" w:rsidRDefault="00C35628" w:rsidP="00C3562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воспитывается  потребность в ежедневных физических уп</w:t>
      </w:r>
      <w:r w:rsidRPr="00AF6D3E">
        <w:rPr>
          <w:color w:val="000000"/>
          <w:sz w:val="28"/>
          <w:szCs w:val="28"/>
        </w:rPr>
        <w:softHyphen/>
        <w:t>ражнениях, умения испыты</w:t>
      </w:r>
      <w:r w:rsidRPr="00AF6D3E">
        <w:rPr>
          <w:color w:val="000000"/>
          <w:sz w:val="28"/>
          <w:szCs w:val="28"/>
        </w:rPr>
        <w:softHyphen/>
        <w:t>вать   «мышечную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специально 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 xml:space="preserve">организованный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:rsidR="00C35628" w:rsidRPr="00AF6D3E" w:rsidRDefault="00C35628" w:rsidP="00C3562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  <w:u w:val="single"/>
        </w:rPr>
        <w:t>Работа с родителями: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lastRenderedPageBreak/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>
        <w:rPr>
          <w:color w:val="000000"/>
          <w:sz w:val="28"/>
          <w:szCs w:val="28"/>
        </w:rPr>
        <w:t>и детей в ДОУ и семье.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35628" w:rsidRPr="00AF6D3E" w:rsidRDefault="00C35628" w:rsidP="00C3562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 xml:space="preserve">Работа с педагогами: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воспитателям оказывалась помощь в создании условий для пол</w:t>
      </w:r>
      <w:r w:rsidRPr="00AF6D3E">
        <w:rPr>
          <w:color w:val="000000"/>
          <w:sz w:val="28"/>
          <w:szCs w:val="28"/>
        </w:rPr>
        <w:softHyphen/>
        <w:t>ноценного развития психо</w:t>
      </w:r>
      <w:r w:rsidRPr="00AF6D3E">
        <w:rPr>
          <w:color w:val="000000"/>
          <w:sz w:val="28"/>
          <w:szCs w:val="28"/>
        </w:rPr>
        <w:softHyphen/>
        <w:t>физических качеств каждого ребенка группы;</w:t>
      </w:r>
      <w:r>
        <w:rPr>
          <w:color w:val="000000"/>
          <w:sz w:val="28"/>
          <w:szCs w:val="28"/>
        </w:rPr>
        <w:t xml:space="preserve"> повысили </w:t>
      </w:r>
      <w:r w:rsidRPr="00AF6D3E">
        <w:rPr>
          <w:color w:val="000000"/>
          <w:sz w:val="28"/>
          <w:szCs w:val="28"/>
        </w:rPr>
        <w:t xml:space="preserve"> педагогическую компетентность по вопросам профилактики и снижения заболеваемости;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AF6D3E">
        <w:rPr>
          <w:color w:val="000000"/>
          <w:sz w:val="28"/>
          <w:szCs w:val="28"/>
        </w:rPr>
        <w:softHyphen/>
        <w:t>доровительных процедур; с молодыми педагогами проводились консультации по умению правильно распределять фи</w:t>
      </w:r>
      <w:r w:rsidRPr="00AF6D3E">
        <w:rPr>
          <w:color w:val="000000"/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AF6D3E">
        <w:rPr>
          <w:color w:val="000000"/>
          <w:sz w:val="28"/>
          <w:szCs w:val="28"/>
        </w:rPr>
        <w:softHyphen/>
        <w:t>танников;</w:t>
      </w:r>
    </w:p>
    <w:p w:rsidR="00C35628" w:rsidRPr="00AF6D3E" w:rsidRDefault="00C35628" w:rsidP="00C35628">
      <w:pPr>
        <w:pStyle w:val="FR2"/>
        <w:ind w:right="0" w:firstLine="502"/>
        <w:jc w:val="both"/>
        <w:rPr>
          <w:color w:val="000000"/>
          <w:szCs w:val="28"/>
        </w:rPr>
      </w:pPr>
      <w:r>
        <w:rPr>
          <w:color w:val="000000"/>
          <w:szCs w:val="28"/>
        </w:rPr>
        <w:t>— в группе</w:t>
      </w:r>
      <w:r w:rsidRPr="00AF6D3E">
        <w:rPr>
          <w:color w:val="000000"/>
          <w:szCs w:val="28"/>
        </w:rPr>
        <w:t xml:space="preserve"> есть папки с материалами по безопасности.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t>Проведение спортивных праздников, досугов, развлечений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1. 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F6D3E">
        <w:rPr>
          <w:color w:val="000000"/>
          <w:sz w:val="28"/>
          <w:szCs w:val="28"/>
        </w:rPr>
        <w:t>. Один раз в месяц проводят</w:t>
      </w:r>
      <w:r w:rsidRPr="00AF6D3E">
        <w:rPr>
          <w:color w:val="000000"/>
          <w:sz w:val="28"/>
          <w:szCs w:val="28"/>
        </w:rPr>
        <w:softHyphen/>
        <w:t>ся спортивные развлечения, осо</w:t>
      </w:r>
      <w:r w:rsidRPr="00AF6D3E">
        <w:rPr>
          <w:color w:val="000000"/>
          <w:sz w:val="28"/>
          <w:szCs w:val="28"/>
        </w:rPr>
        <w:softHyphen/>
        <w:t xml:space="preserve">бенность которых </w:t>
      </w:r>
      <w:r>
        <w:rPr>
          <w:color w:val="000000"/>
          <w:sz w:val="28"/>
          <w:szCs w:val="28"/>
        </w:rPr>
        <w:t>— объедине</w:t>
      </w:r>
      <w:r>
        <w:rPr>
          <w:color w:val="000000"/>
          <w:sz w:val="28"/>
          <w:szCs w:val="28"/>
        </w:rPr>
        <w:softHyphen/>
        <w:t>ние   разновозрастной</w:t>
      </w:r>
      <w:r w:rsidRPr="00AF6D3E">
        <w:rPr>
          <w:color w:val="000000"/>
          <w:sz w:val="28"/>
          <w:szCs w:val="28"/>
        </w:rPr>
        <w:t xml:space="preserve">   групп</w:t>
      </w:r>
      <w:r>
        <w:rPr>
          <w:color w:val="000000"/>
          <w:sz w:val="28"/>
          <w:szCs w:val="28"/>
        </w:rPr>
        <w:t>ы</w:t>
      </w:r>
      <w:r w:rsidRPr="00AF6D3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>обыгрывание сказочного сюже</w:t>
      </w:r>
      <w:r w:rsidRPr="00AF6D3E">
        <w:rPr>
          <w:color w:val="000000"/>
          <w:sz w:val="28"/>
          <w:szCs w:val="28"/>
        </w:rPr>
        <w:softHyphen/>
        <w:t>та или проведение спортивных игр-путешествий, предполагаю</w:t>
      </w:r>
      <w:r w:rsidRPr="00AF6D3E">
        <w:rPr>
          <w:color w:val="000000"/>
          <w:sz w:val="28"/>
          <w:szCs w:val="28"/>
        </w:rPr>
        <w:softHyphen/>
        <w:t>щих поиск и выполнение зада</w:t>
      </w:r>
      <w:r w:rsidRPr="00AF6D3E">
        <w:rPr>
          <w:color w:val="000000"/>
          <w:sz w:val="28"/>
          <w:szCs w:val="28"/>
        </w:rPr>
        <w:softHyphen/>
        <w:t>ний, «спрятанных» в разных помещениях детского сада или на его участке.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6D3E">
        <w:rPr>
          <w:sz w:val="28"/>
          <w:szCs w:val="28"/>
        </w:rPr>
        <w:t>Работа ведется по трем основным направлениям: с детьми, педагогами и родителями, так как невозможно добиться 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>но-нравственное здоровье. В детском саду создана целостная система раб</w:t>
      </w:r>
      <w:r>
        <w:rPr>
          <w:sz w:val="28"/>
          <w:szCs w:val="28"/>
        </w:rPr>
        <w:t xml:space="preserve">оты воспитателей,  </w:t>
      </w:r>
      <w:r w:rsidRPr="00AF6D3E">
        <w:rPr>
          <w:sz w:val="28"/>
          <w:szCs w:val="28"/>
        </w:rPr>
        <w:t xml:space="preserve"> детей и родителей.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взрослых: р</w:t>
      </w:r>
      <w:r>
        <w:rPr>
          <w:sz w:val="28"/>
          <w:szCs w:val="28"/>
        </w:rPr>
        <w:t>одителей, воспитате</w:t>
      </w:r>
      <w:r>
        <w:rPr>
          <w:sz w:val="28"/>
          <w:szCs w:val="28"/>
        </w:rPr>
        <w:softHyphen/>
        <w:t>лей</w:t>
      </w:r>
      <w:r w:rsidRPr="00AF6D3E">
        <w:rPr>
          <w:sz w:val="28"/>
          <w:szCs w:val="28"/>
        </w:rPr>
        <w:t xml:space="preserve">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>ностям 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 xml:space="preserve">ки </w:t>
      </w:r>
      <w:proofErr w:type="spellStart"/>
      <w:r w:rsidRPr="00AF6D3E">
        <w:rPr>
          <w:sz w:val="28"/>
          <w:szCs w:val="28"/>
        </w:rPr>
        <w:t>валеологического</w:t>
      </w:r>
      <w:proofErr w:type="spellEnd"/>
      <w:r w:rsidRPr="00AF6D3E">
        <w:rPr>
          <w:sz w:val="28"/>
          <w:szCs w:val="28"/>
        </w:rPr>
        <w:t xml:space="preserve">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3D7EE8">
        <w:rPr>
          <w:sz w:val="28"/>
          <w:szCs w:val="28"/>
        </w:rPr>
        <w:t>Дети имеют представления:</w:t>
      </w:r>
      <w:r>
        <w:rPr>
          <w:sz w:val="28"/>
          <w:szCs w:val="28"/>
        </w:rPr>
        <w:t xml:space="preserve">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</w:t>
      </w:r>
      <w:r>
        <w:rPr>
          <w:sz w:val="28"/>
          <w:szCs w:val="28"/>
        </w:rPr>
        <w:t>ое здоровье и как его сберечь. Ч</w:t>
      </w:r>
      <w:r w:rsidRPr="00AF6D3E">
        <w:rPr>
          <w:sz w:val="28"/>
          <w:szCs w:val="28"/>
        </w:rPr>
        <w:t xml:space="preserve">то </w:t>
      </w:r>
      <w:r w:rsidRPr="00AF6D3E">
        <w:rPr>
          <w:sz w:val="28"/>
          <w:szCs w:val="28"/>
        </w:rPr>
        <w:lastRenderedPageBreak/>
        <w:t>такое витамины, в чем они соде</w:t>
      </w:r>
      <w:r>
        <w:rPr>
          <w:sz w:val="28"/>
          <w:szCs w:val="28"/>
        </w:rPr>
        <w:t>ржатся и как влияют на здоровье. Ч</w:t>
      </w:r>
      <w:r w:rsidRPr="00AF6D3E">
        <w:rPr>
          <w:sz w:val="28"/>
          <w:szCs w:val="28"/>
        </w:rPr>
        <w:t xml:space="preserve">то такое правильное </w:t>
      </w:r>
      <w:proofErr w:type="gramStart"/>
      <w:r w:rsidRPr="00AF6D3E">
        <w:rPr>
          <w:sz w:val="28"/>
          <w:szCs w:val="28"/>
        </w:rPr>
        <w:t>пита</w:t>
      </w:r>
      <w:r w:rsidRPr="00AF6D3E">
        <w:rPr>
          <w:sz w:val="28"/>
          <w:szCs w:val="28"/>
        </w:rPr>
        <w:softHyphen/>
        <w:t>ние</w:t>
      </w:r>
      <w:proofErr w:type="gramEnd"/>
      <w:r w:rsidRPr="00AF6D3E">
        <w:rPr>
          <w:sz w:val="28"/>
          <w:szCs w:val="28"/>
        </w:rPr>
        <w:t>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:rsidR="00C35628" w:rsidRDefault="00C35628" w:rsidP="00C35628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здоровьем воспитанников детского сада стабильна.</w:t>
      </w:r>
    </w:p>
    <w:p w:rsidR="00C35628" w:rsidRDefault="00C35628" w:rsidP="00C35628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C35628" w:rsidRPr="00AC306B" w:rsidTr="006670D3">
        <w:tc>
          <w:tcPr>
            <w:tcW w:w="4926" w:type="dxa"/>
          </w:tcPr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0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в ДОУ выстроена система </w:t>
            </w:r>
            <w:proofErr w:type="spellStart"/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здоровьесбережения</w:t>
            </w:r>
            <w:proofErr w:type="spellEnd"/>
            <w:r w:rsidRPr="009A132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0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повысилось качество проведения физкультурно-оздор</w:t>
            </w:r>
            <w:r>
              <w:rPr>
                <w:rFonts w:ascii="Times New Roman" w:hAnsi="Times New Roman"/>
                <w:sz w:val="28"/>
                <w:szCs w:val="28"/>
              </w:rPr>
              <w:t>овительных мероприятий с детьми</w:t>
            </w:r>
          </w:p>
        </w:tc>
        <w:tc>
          <w:tcPr>
            <w:tcW w:w="4927" w:type="dxa"/>
          </w:tcPr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1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недостаточное владение методикой физкультурно-оздоровительной р</w:t>
            </w:r>
            <w:r>
              <w:rPr>
                <w:rFonts w:ascii="Times New Roman" w:hAnsi="Times New Roman"/>
                <w:sz w:val="28"/>
                <w:szCs w:val="28"/>
              </w:rPr>
              <w:t>аботы воспитателями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35628" w:rsidRPr="003F05EA" w:rsidRDefault="00C35628" w:rsidP="00C35628">
      <w:pPr>
        <w:shd w:val="clear" w:color="auto" w:fill="FFFFFF"/>
        <w:rPr>
          <w:sz w:val="28"/>
          <w:szCs w:val="28"/>
        </w:rPr>
      </w:pPr>
    </w:p>
    <w:p w:rsidR="00C35628" w:rsidRPr="00975BD2" w:rsidRDefault="00C35628" w:rsidP="00C35628">
      <w:pPr>
        <w:numPr>
          <w:ilvl w:val="2"/>
          <w:numId w:val="36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</w:t>
      </w:r>
      <w:proofErr w:type="gramEnd"/>
      <w:r w:rsidRPr="00975BD2">
        <w:rPr>
          <w:sz w:val="28"/>
          <w:szCs w:val="28"/>
        </w:rPr>
        <w:t xml:space="preserve"> творче</w:t>
      </w:r>
      <w:r w:rsidRPr="00975BD2">
        <w:rPr>
          <w:sz w:val="28"/>
          <w:szCs w:val="28"/>
        </w:rPr>
        <w:softHyphen/>
        <w:t>ской активности.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воспитателями</w:t>
      </w:r>
      <w:r w:rsidRPr="00975BD2">
        <w:rPr>
          <w:sz w:val="28"/>
          <w:szCs w:val="28"/>
        </w:rPr>
        <w:t xml:space="preserve"> внедряется </w:t>
      </w:r>
      <w:proofErr w:type="spellStart"/>
      <w:r w:rsidRPr="00975BD2">
        <w:rPr>
          <w:sz w:val="28"/>
          <w:szCs w:val="28"/>
        </w:rPr>
        <w:t>полихудожест</w:t>
      </w:r>
      <w:r>
        <w:rPr>
          <w:sz w:val="28"/>
          <w:szCs w:val="28"/>
        </w:rPr>
        <w:t>венный</w:t>
      </w:r>
      <w:proofErr w:type="spellEnd"/>
      <w:r>
        <w:rPr>
          <w:sz w:val="28"/>
          <w:szCs w:val="28"/>
        </w:rPr>
        <w:t xml:space="preserve"> подход к </w:t>
      </w:r>
      <w:r w:rsidRPr="00975BD2">
        <w:rPr>
          <w:sz w:val="28"/>
          <w:szCs w:val="28"/>
        </w:rPr>
        <w:t xml:space="preserve"> образовательной деятельности, ко</w:t>
      </w:r>
      <w:r w:rsidRPr="00975BD2">
        <w:rPr>
          <w:sz w:val="28"/>
          <w:szCs w:val="28"/>
        </w:rPr>
        <w:softHyphen/>
        <w:t>торый позволяет творчески решать задачи по обучению и слуша</w:t>
      </w:r>
      <w:r w:rsidRPr="00975BD2">
        <w:rPr>
          <w:sz w:val="28"/>
          <w:szCs w:val="28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975BD2">
        <w:rPr>
          <w:sz w:val="28"/>
          <w:szCs w:val="28"/>
        </w:rPr>
        <w:softHyphen/>
        <w:t>ние музыкального мышления способствует общему интеллекту</w:t>
      </w:r>
      <w:r w:rsidRPr="00975BD2">
        <w:rPr>
          <w:sz w:val="28"/>
          <w:szCs w:val="28"/>
        </w:rPr>
        <w:softHyphen/>
        <w:t>альному развитию ребенка.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результате данной системы работы словарь детей обога</w:t>
      </w:r>
      <w:r w:rsidRPr="00975BD2">
        <w:rPr>
          <w:sz w:val="28"/>
          <w:szCs w:val="28"/>
        </w:rPr>
        <w:softHyphen/>
        <w:t>щается словами и выражениями, характеризующими настрое</w:t>
      </w:r>
      <w:r w:rsidRPr="00975BD2">
        <w:rPr>
          <w:sz w:val="28"/>
          <w:szCs w:val="28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975BD2">
        <w:rPr>
          <w:sz w:val="28"/>
          <w:szCs w:val="28"/>
        </w:rPr>
        <w:softHyphen/>
        <w:t>гих видах исполнительства, ребенок активно проявляет свое от</w:t>
      </w:r>
      <w:r w:rsidRPr="00975BD2">
        <w:rPr>
          <w:sz w:val="28"/>
          <w:szCs w:val="28"/>
        </w:rPr>
        <w:softHyphen/>
      </w:r>
      <w:r w:rsidRPr="00975BD2">
        <w:rPr>
          <w:sz w:val="28"/>
          <w:szCs w:val="28"/>
        </w:rPr>
        <w:lastRenderedPageBreak/>
        <w:t>ношение к музыке. Пение играет важную роль в музыкальном и личностном развитии.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Репертуар соответствует физическим и психическим осо</w:t>
      </w:r>
      <w:r w:rsidRPr="00975BD2">
        <w:rPr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Музыкально-</w:t>
      </w:r>
      <w:proofErr w:type="gramStart"/>
      <w:r w:rsidRPr="00975BD2">
        <w:rPr>
          <w:sz w:val="28"/>
          <w:szCs w:val="28"/>
        </w:rPr>
        <w:t>ритмическая  деятельность</w:t>
      </w:r>
      <w:proofErr w:type="gramEnd"/>
      <w:r w:rsidRPr="00975BD2">
        <w:rPr>
          <w:sz w:val="28"/>
          <w:szCs w:val="28"/>
        </w:rPr>
        <w:t xml:space="preserve"> обладает исключи</w:t>
      </w:r>
      <w:r w:rsidRPr="00975BD2">
        <w:rPr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Упражн</w:t>
      </w:r>
      <w:r>
        <w:rPr>
          <w:sz w:val="28"/>
          <w:szCs w:val="28"/>
        </w:rPr>
        <w:t xml:space="preserve">ения, используемые воспитателями </w:t>
      </w:r>
      <w:r w:rsidRPr="00975BD2">
        <w:rPr>
          <w:sz w:val="28"/>
          <w:szCs w:val="28"/>
        </w:rPr>
        <w:t xml:space="preserve"> в работе с детьми, различны по своим функциям:</w:t>
      </w:r>
    </w:p>
    <w:p w:rsidR="00C35628" w:rsidRPr="00975BD2" w:rsidRDefault="00C35628" w:rsidP="00C35628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пражнения, с помощью которых совершенствуются на</w:t>
      </w:r>
      <w:r w:rsidRPr="00975BD2">
        <w:rPr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975BD2">
        <w:rPr>
          <w:sz w:val="28"/>
          <w:szCs w:val="28"/>
        </w:rPr>
        <w:softHyphen/>
        <w:t>него плечевого пояса), упражнения без музыки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психогимна</w:t>
      </w:r>
      <w:r>
        <w:rPr>
          <w:sz w:val="28"/>
          <w:szCs w:val="28"/>
        </w:rPr>
        <w:softHyphen/>
        <w:t>стика</w:t>
      </w:r>
      <w:proofErr w:type="spellEnd"/>
      <w:r>
        <w:rPr>
          <w:sz w:val="28"/>
          <w:szCs w:val="28"/>
        </w:rPr>
        <w:t>,</w:t>
      </w:r>
    </w:p>
    <w:p w:rsidR="00C35628" w:rsidRDefault="00C35628" w:rsidP="00C35628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 с музыкально-ритмическими заданиями, му</w:t>
      </w:r>
      <w:r w:rsidRPr="00975BD2">
        <w:rPr>
          <w:sz w:val="28"/>
          <w:szCs w:val="28"/>
        </w:rPr>
        <w:softHyphen/>
        <w:t>зыкально-дидактические игры, упражнения с предметами, под</w:t>
      </w:r>
      <w:r w:rsidRPr="00975BD2">
        <w:rPr>
          <w:sz w:val="28"/>
          <w:szCs w:val="28"/>
        </w:rPr>
        <w:softHyphen/>
        <w:t>вижные игры, танцы (хороводы, пляски, современные танцы), игровое  танцевальное творчество.</w:t>
      </w:r>
      <w:proofErr w:type="gramEnd"/>
      <w:r w:rsidRPr="00975BD2">
        <w:rPr>
          <w:sz w:val="28"/>
          <w:szCs w:val="28"/>
        </w:rPr>
        <w:t xml:space="preserve">  Освоение детьми умений в музыкально-</w:t>
      </w:r>
      <w:proofErr w:type="gramStart"/>
      <w:r w:rsidRPr="00975BD2">
        <w:rPr>
          <w:sz w:val="28"/>
          <w:szCs w:val="28"/>
        </w:rPr>
        <w:t>ритмической деятельности</w:t>
      </w:r>
      <w:proofErr w:type="gramEnd"/>
      <w:r w:rsidRPr="00975BD2">
        <w:rPr>
          <w:sz w:val="28"/>
          <w:szCs w:val="28"/>
        </w:rPr>
        <w:t xml:space="preserve"> способствует форми</w:t>
      </w:r>
      <w:r w:rsidRPr="00975BD2">
        <w:rPr>
          <w:sz w:val="28"/>
          <w:szCs w:val="28"/>
        </w:rPr>
        <w:softHyphen/>
        <w:t>рованию красивой осанки, выработке выразительных, пластич</w:t>
      </w:r>
      <w:r w:rsidRPr="00975BD2">
        <w:rPr>
          <w:sz w:val="28"/>
          <w:szCs w:val="28"/>
        </w:rPr>
        <w:softHyphen/>
        <w:t xml:space="preserve">ных движений. 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Музыкант оперирует звуками, писатель словом, живописец обраща</w:t>
      </w:r>
      <w:r>
        <w:rPr>
          <w:sz w:val="28"/>
          <w:szCs w:val="28"/>
        </w:rPr>
        <w:t>ется к линии и цвету. Воспитатель  строит</w:t>
      </w:r>
      <w:r w:rsidRPr="00975BD2">
        <w:rPr>
          <w:sz w:val="28"/>
          <w:szCs w:val="28"/>
        </w:rPr>
        <w:t xml:space="preserve">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</w:t>
      </w:r>
      <w:r>
        <w:rPr>
          <w:sz w:val="28"/>
          <w:szCs w:val="28"/>
        </w:rPr>
        <w:t xml:space="preserve"> </w:t>
      </w:r>
      <w:r w:rsidRPr="00975BD2">
        <w:rPr>
          <w:sz w:val="28"/>
          <w:szCs w:val="28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Для обогащения содержания рисунков детям предоставляются различные изобразительные средства: краски</w:t>
      </w:r>
      <w:r>
        <w:rPr>
          <w:sz w:val="28"/>
          <w:szCs w:val="28"/>
        </w:rPr>
        <w:t xml:space="preserve">, гуашь, цветные мелки, </w:t>
      </w:r>
      <w:r w:rsidRPr="00975BD2">
        <w:rPr>
          <w:sz w:val="28"/>
          <w:szCs w:val="28"/>
        </w:rPr>
        <w:t xml:space="preserve"> кусоч</w:t>
      </w:r>
      <w:r>
        <w:rPr>
          <w:sz w:val="28"/>
          <w:szCs w:val="28"/>
        </w:rPr>
        <w:t xml:space="preserve">ки ткани, цветная бумага, </w:t>
      </w:r>
      <w:r w:rsidRPr="00975BD2">
        <w:rPr>
          <w:sz w:val="28"/>
          <w:szCs w:val="28"/>
        </w:rPr>
        <w:t xml:space="preserve">фломастеры и т.д. 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5628" w:rsidRPr="00215E83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t>Традиции: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lastRenderedPageBreak/>
        <w:t xml:space="preserve">Праздники для родителей: </w:t>
      </w:r>
      <w:proofErr w:type="gramStart"/>
      <w:r w:rsidRPr="003F05EA">
        <w:rPr>
          <w:sz w:val="28"/>
          <w:szCs w:val="28"/>
        </w:rPr>
        <w:t>«Праздник Осени» (октябрь), «День матери» (ноябрь), «Новый год» (де</w:t>
      </w:r>
      <w:r>
        <w:rPr>
          <w:sz w:val="28"/>
          <w:szCs w:val="28"/>
        </w:rPr>
        <w:t>кабрь), «Прощание с елочкой» (январь</w:t>
      </w:r>
      <w:r w:rsidRPr="003F05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  <w:proofErr w:type="gramEnd"/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конкурсы чтецов</w:t>
      </w:r>
      <w:r w:rsidRPr="003F05EA">
        <w:rPr>
          <w:sz w:val="28"/>
          <w:szCs w:val="28"/>
        </w:rPr>
        <w:t xml:space="preserve"> (посезонно);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F05EA">
        <w:rPr>
          <w:sz w:val="28"/>
          <w:szCs w:val="28"/>
        </w:rPr>
        <w:t>жегодное проведе</w:t>
      </w:r>
      <w:r>
        <w:rPr>
          <w:sz w:val="28"/>
          <w:szCs w:val="28"/>
        </w:rPr>
        <w:t>ние «Театральной недели» (март);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</w:t>
      </w:r>
      <w:r>
        <w:rPr>
          <w:sz w:val="28"/>
          <w:szCs w:val="28"/>
        </w:rPr>
        <w:t xml:space="preserve"> </w:t>
      </w:r>
      <w:r w:rsidRPr="003F05EA">
        <w:rPr>
          <w:sz w:val="28"/>
          <w:szCs w:val="28"/>
        </w:rPr>
        <w:t>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 фестивалях «Созвездие талантов» (постоянно)</w:t>
      </w:r>
    </w:p>
    <w:p w:rsidR="00C35628" w:rsidRPr="003F05EA" w:rsidRDefault="00C35628" w:rsidP="00C35628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5"/>
        <w:gridCol w:w="4651"/>
      </w:tblGrid>
      <w:tr w:rsidR="00C35628" w:rsidRPr="00AD4F8B" w:rsidTr="006670D3">
        <w:tc>
          <w:tcPr>
            <w:tcW w:w="5495" w:type="dxa"/>
          </w:tcPr>
          <w:p w:rsidR="00C35628" w:rsidRPr="00DE166D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819" w:type="dxa"/>
          </w:tcPr>
          <w:p w:rsidR="00C35628" w:rsidRPr="00DE166D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C35628" w:rsidRPr="00AD4F8B" w:rsidTr="006670D3">
        <w:tc>
          <w:tcPr>
            <w:tcW w:w="5495" w:type="dxa"/>
          </w:tcPr>
          <w:p w:rsidR="00C35628" w:rsidRPr="00DE166D" w:rsidRDefault="00C35628" w:rsidP="00667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Проводится интегрированная образов</w:t>
            </w:r>
            <w:r>
              <w:rPr>
                <w:bCs/>
                <w:sz w:val="28"/>
                <w:szCs w:val="28"/>
              </w:rPr>
              <w:t>ательная деятельности с детьми.</w:t>
            </w:r>
          </w:p>
          <w:p w:rsidR="00C35628" w:rsidRPr="00DE166D" w:rsidRDefault="00C35628" w:rsidP="00667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Для обеспечения единства в понимании роли музыки в жизни</w:t>
            </w:r>
            <w:r>
              <w:rPr>
                <w:bCs/>
                <w:sz w:val="28"/>
                <w:szCs w:val="28"/>
              </w:rPr>
              <w:t xml:space="preserve"> детей воспитатели строя</w:t>
            </w:r>
            <w:r w:rsidRPr="00DE166D">
              <w:rPr>
                <w:bCs/>
                <w:sz w:val="28"/>
                <w:szCs w:val="28"/>
              </w:rPr>
              <w:t>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:rsidR="00C35628" w:rsidRDefault="00C35628" w:rsidP="00667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C35628" w:rsidRPr="00DC2F41" w:rsidRDefault="00C35628" w:rsidP="00667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:rsidR="00C35628" w:rsidRPr="00E55681" w:rsidRDefault="00C35628" w:rsidP="00C35628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:rsidR="00C35628" w:rsidRPr="00E05005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</w:t>
      </w:r>
      <w:r>
        <w:rPr>
          <w:sz w:val="28"/>
          <w:szCs w:val="28"/>
        </w:rPr>
        <w:t xml:space="preserve">других людях, </w:t>
      </w:r>
      <w:r w:rsidRPr="00E05005">
        <w:rPr>
          <w:sz w:val="28"/>
          <w:szCs w:val="28"/>
        </w:rPr>
        <w:t xml:space="preserve"> о малой Родине и Отечестве, представлений о </w:t>
      </w:r>
      <w:proofErr w:type="spellStart"/>
      <w:r w:rsidRPr="00E05005">
        <w:rPr>
          <w:sz w:val="28"/>
          <w:szCs w:val="28"/>
        </w:rPr>
        <w:t>социокультурных</w:t>
      </w:r>
      <w:proofErr w:type="spellEnd"/>
      <w:r w:rsidRPr="00E05005">
        <w:rPr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C35628" w:rsidRPr="00E05005" w:rsidRDefault="00C35628" w:rsidP="00C35628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 педагогической</w:t>
      </w:r>
      <w:r>
        <w:rPr>
          <w:sz w:val="28"/>
          <w:szCs w:val="28"/>
        </w:rPr>
        <w:t xml:space="preserve"> работы сотрудников ДОУ в </w:t>
      </w:r>
      <w:r w:rsidRPr="00E05005">
        <w:rPr>
          <w:sz w:val="28"/>
          <w:szCs w:val="28"/>
        </w:rPr>
        <w:t xml:space="preserve">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</w:t>
      </w:r>
      <w:proofErr w:type="gramStart"/>
      <w:r w:rsidRPr="00E05005">
        <w:rPr>
          <w:sz w:val="28"/>
          <w:szCs w:val="28"/>
        </w:rPr>
        <w:t>значит задача выполнена</w:t>
      </w:r>
      <w:proofErr w:type="gramEnd"/>
      <w:r w:rsidRPr="00E05005">
        <w:rPr>
          <w:sz w:val="28"/>
          <w:szCs w:val="28"/>
        </w:rPr>
        <w:t xml:space="preserve"> в пределах возраста. Это приобщает ребенка к своей национальной культуре, формирует уважение ко всем народам. </w:t>
      </w:r>
    </w:p>
    <w:p w:rsidR="00C35628" w:rsidRPr="00437765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  <w:sz w:val="28"/>
          <w:szCs w:val="28"/>
        </w:rPr>
      </w:pPr>
    </w:p>
    <w:p w:rsidR="00C35628" w:rsidRPr="000645ED" w:rsidRDefault="00C35628" w:rsidP="00C35628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:rsidR="00C35628" w:rsidRDefault="00C35628" w:rsidP="00C35628">
      <w:pPr>
        <w:ind w:firstLine="426"/>
        <w:jc w:val="both"/>
        <w:rPr>
          <w:sz w:val="28"/>
          <w:szCs w:val="28"/>
        </w:rPr>
      </w:pPr>
      <w:r w:rsidRPr="00DE166D">
        <w:rPr>
          <w:sz w:val="28"/>
          <w:szCs w:val="28"/>
          <w:u w:val="single"/>
        </w:rPr>
        <w:t>Сильная сторона</w:t>
      </w:r>
      <w:r w:rsidRPr="00DE16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с социальным </w:t>
      </w:r>
      <w:r>
        <w:rPr>
          <w:sz w:val="28"/>
          <w:szCs w:val="28"/>
        </w:rPr>
        <w:t>миром). Воспитатели проводя</w:t>
      </w:r>
      <w:r w:rsidRPr="00E05005">
        <w:rPr>
          <w:sz w:val="28"/>
          <w:szCs w:val="28"/>
        </w:rPr>
        <w:t xml:space="preserve">т для этого серию бесед, в процессе которых </w:t>
      </w:r>
      <w:r w:rsidRPr="00E05005">
        <w:rPr>
          <w:sz w:val="28"/>
          <w:szCs w:val="28"/>
        </w:rPr>
        <w:lastRenderedPageBreak/>
        <w:t xml:space="preserve">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:rsidR="00C35628" w:rsidRPr="00657DBC" w:rsidRDefault="00C35628" w:rsidP="00C35628">
      <w:pPr>
        <w:spacing w:after="120"/>
        <w:ind w:firstLine="426"/>
        <w:jc w:val="both"/>
      </w:pPr>
      <w:r w:rsidRPr="00657DBC">
        <w:rPr>
          <w:sz w:val="28"/>
          <w:szCs w:val="28"/>
          <w:u w:val="single"/>
        </w:rPr>
        <w:t xml:space="preserve">Слабая сторона. </w:t>
      </w:r>
      <w:r>
        <w:rPr>
          <w:sz w:val="28"/>
          <w:szCs w:val="28"/>
        </w:rPr>
        <w:t>Недостаточно  работы</w:t>
      </w:r>
      <w:r w:rsidRPr="00657DBC">
        <w:rPr>
          <w:sz w:val="28"/>
          <w:szCs w:val="28"/>
        </w:rPr>
        <w:t xml:space="preserve"> с родителями о</w:t>
      </w:r>
      <w:r>
        <w:rPr>
          <w:sz w:val="28"/>
          <w:szCs w:val="28"/>
        </w:rPr>
        <w:t>б</w:t>
      </w:r>
      <w:r w:rsidRPr="00657DBC">
        <w:rPr>
          <w:sz w:val="28"/>
          <w:szCs w:val="28"/>
        </w:rPr>
        <w:t xml:space="preserve"> их правах и обязанностях</w:t>
      </w:r>
      <w:r>
        <w:rPr>
          <w:sz w:val="28"/>
          <w:szCs w:val="28"/>
        </w:rPr>
        <w:t>,</w:t>
      </w:r>
      <w:r w:rsidRPr="00657DBC">
        <w:rPr>
          <w:sz w:val="28"/>
          <w:szCs w:val="28"/>
        </w:rPr>
        <w:t xml:space="preserve"> и о правовом статусе педагога.</w:t>
      </w:r>
    </w:p>
    <w:p w:rsidR="00C35628" w:rsidRPr="000645ED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:rsidR="00C35628" w:rsidRPr="00463446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работы ДОУ - экологическое воспитание.</w:t>
      </w:r>
    </w:p>
    <w:p w:rsidR="00C35628" w:rsidRPr="00463446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>стей, соответствующей задачам экологического образования. Работа осуществляется на основе разработки М. А, Василье</w:t>
      </w:r>
      <w:r w:rsidRPr="00463446">
        <w:rPr>
          <w:sz w:val="28"/>
          <w:szCs w:val="28"/>
        </w:rPr>
        <w:softHyphen/>
        <w:t>вой «Программа обучения и воспитания в детском саду» с ис</w:t>
      </w:r>
      <w:r w:rsidRPr="00463446">
        <w:rPr>
          <w:sz w:val="28"/>
          <w:szCs w:val="28"/>
        </w:rPr>
        <w:softHyphen/>
        <w:t xml:space="preserve">пользованием программ С. Н. Николаевой «Экологическое воспитание дошкольников» и О.А. </w:t>
      </w:r>
      <w:proofErr w:type="spellStart"/>
      <w:r w:rsidRPr="00463446">
        <w:rPr>
          <w:sz w:val="28"/>
          <w:szCs w:val="28"/>
        </w:rPr>
        <w:t>Воронкевич</w:t>
      </w:r>
      <w:proofErr w:type="spellEnd"/>
      <w:r>
        <w:rPr>
          <w:sz w:val="28"/>
          <w:szCs w:val="28"/>
        </w:rPr>
        <w:t xml:space="preserve"> </w:t>
      </w:r>
      <w:r w:rsidRPr="00463446">
        <w:rPr>
          <w:sz w:val="28"/>
          <w:szCs w:val="28"/>
        </w:rPr>
        <w:t xml:space="preserve"> «Добро пожаловать в экологию».</w:t>
      </w:r>
    </w:p>
    <w:p w:rsidR="00C35628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  <w:u w:val="single"/>
        </w:rPr>
        <w:t>Сильная сторона</w:t>
      </w:r>
      <w:r w:rsidRPr="00463446">
        <w:rPr>
          <w:sz w:val="28"/>
          <w:szCs w:val="28"/>
        </w:rPr>
        <w:t>. Благодаря творче</w:t>
      </w:r>
      <w:r>
        <w:rPr>
          <w:sz w:val="28"/>
          <w:szCs w:val="28"/>
        </w:rPr>
        <w:t>скому поиску педагогов в группе</w:t>
      </w:r>
      <w:r w:rsidRPr="00463446">
        <w:rPr>
          <w:sz w:val="28"/>
          <w:szCs w:val="28"/>
        </w:rPr>
        <w:t xml:space="preserve"> ДОУ создана, развивающая, </w:t>
      </w:r>
      <w:proofErr w:type="spellStart"/>
      <w:r w:rsidRPr="00463446">
        <w:rPr>
          <w:sz w:val="28"/>
          <w:szCs w:val="28"/>
        </w:rPr>
        <w:t>экологизированная</w:t>
      </w:r>
      <w:proofErr w:type="spellEnd"/>
      <w:r w:rsidRPr="00463446">
        <w:rPr>
          <w:sz w:val="28"/>
          <w:szCs w:val="28"/>
        </w:rPr>
        <w:t xml:space="preserve"> игро</w:t>
      </w:r>
      <w:r w:rsidRPr="00463446">
        <w:rPr>
          <w:sz w:val="28"/>
          <w:szCs w:val="28"/>
        </w:rPr>
        <w:softHyphen/>
        <w:t xml:space="preserve">вая среда. </w:t>
      </w:r>
      <w:r w:rsidRPr="000F3268">
        <w:rPr>
          <w:sz w:val="28"/>
          <w:szCs w:val="28"/>
        </w:rPr>
        <w:t xml:space="preserve"> </w:t>
      </w:r>
      <w:r w:rsidRPr="00463446">
        <w:rPr>
          <w:sz w:val="28"/>
          <w:szCs w:val="28"/>
        </w:rPr>
        <w:t>Кругл</w:t>
      </w:r>
      <w:r>
        <w:rPr>
          <w:sz w:val="28"/>
          <w:szCs w:val="28"/>
        </w:rPr>
        <w:t>огодично функционирует в группе</w:t>
      </w:r>
      <w:r w:rsidRPr="00463446">
        <w:rPr>
          <w:sz w:val="28"/>
          <w:szCs w:val="28"/>
        </w:rPr>
        <w:t xml:space="preserve"> огород на окне, позволяющий детям осуществлять поисковую деятельность. 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824CB5">
        <w:rPr>
          <w:sz w:val="28"/>
          <w:szCs w:val="28"/>
        </w:rPr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Pr="00824CB5">
        <w:rPr>
          <w:sz w:val="28"/>
          <w:szCs w:val="28"/>
        </w:rPr>
        <w:softHyphen/>
        <w:t>гадочном мире природы, педагоги обращаются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:rsidR="00C35628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BB8">
        <w:rPr>
          <w:sz w:val="28"/>
          <w:szCs w:val="28"/>
        </w:rPr>
        <w:t xml:space="preserve">Большое внимание воспитатели уделяют </w:t>
      </w:r>
      <w:r w:rsidRPr="009D1750">
        <w:rPr>
          <w:sz w:val="28"/>
          <w:szCs w:val="28"/>
        </w:rPr>
        <w:t>природоохранной деятельности че</w:t>
      </w:r>
      <w:r>
        <w:rPr>
          <w:sz w:val="28"/>
          <w:szCs w:val="28"/>
        </w:rPr>
        <w:t xml:space="preserve">ловека. Разработан и реализуется экологический проект «Съел конфету – не сори, фантик в дело примени!»». Проведены акции «Домик для птиц», «Посади цветок». </w:t>
      </w:r>
    </w:p>
    <w:p w:rsidR="00C35628" w:rsidRDefault="00C35628" w:rsidP="00C35628">
      <w:pPr>
        <w:pStyle w:val="a9"/>
        <w:ind w:left="0" w:firstLine="502"/>
        <w:rPr>
          <w:b/>
          <w:i/>
          <w:sz w:val="28"/>
          <w:szCs w:val="28"/>
        </w:rPr>
      </w:pPr>
    </w:p>
    <w:p w:rsidR="00C35628" w:rsidRDefault="00C35628" w:rsidP="00C35628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lastRenderedPageBreak/>
        <w:t xml:space="preserve">Система </w:t>
      </w:r>
      <w:r>
        <w:rPr>
          <w:b/>
          <w:i/>
          <w:sz w:val="28"/>
          <w:szCs w:val="28"/>
        </w:rPr>
        <w:t xml:space="preserve"> </w:t>
      </w:r>
      <w:proofErr w:type="spellStart"/>
      <w:r w:rsidRPr="000645ED">
        <w:rPr>
          <w:b/>
          <w:i/>
          <w:sz w:val="28"/>
          <w:szCs w:val="28"/>
        </w:rPr>
        <w:t>профориентационной</w:t>
      </w:r>
      <w:proofErr w:type="spellEnd"/>
      <w:r w:rsidRPr="000645ED">
        <w:rPr>
          <w:b/>
          <w:i/>
          <w:sz w:val="28"/>
          <w:szCs w:val="28"/>
        </w:rPr>
        <w:t xml:space="preserve"> работы</w:t>
      </w:r>
      <w:r w:rsidRPr="00750105">
        <w:rPr>
          <w:i/>
          <w:sz w:val="28"/>
          <w:szCs w:val="28"/>
        </w:rPr>
        <w:t>.</w:t>
      </w:r>
    </w:p>
    <w:p w:rsidR="00C35628" w:rsidRPr="00750105" w:rsidRDefault="00C35628" w:rsidP="00C35628">
      <w:pPr>
        <w:pStyle w:val="a9"/>
        <w:ind w:left="0" w:firstLine="502"/>
        <w:rPr>
          <w:i/>
          <w:sz w:val="28"/>
          <w:szCs w:val="28"/>
        </w:rPr>
      </w:pPr>
    </w:p>
    <w:p w:rsidR="00C35628" w:rsidRPr="00750105" w:rsidRDefault="00C35628" w:rsidP="00C35628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В рамках данного направления проведено ряд мероприятий:</w:t>
      </w:r>
    </w:p>
    <w:p w:rsidR="00C35628" w:rsidRPr="00750105" w:rsidRDefault="00C35628" w:rsidP="00C35628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экскурсии по помещениям ДОУ (кухня</w:t>
      </w:r>
      <w:r>
        <w:rPr>
          <w:sz w:val="28"/>
          <w:szCs w:val="28"/>
          <w:bdr w:val="none" w:sz="0" w:space="0" w:color="auto" w:frame="1"/>
        </w:rPr>
        <w:t>, прачечная</w:t>
      </w:r>
      <w:r w:rsidRPr="00750105">
        <w:rPr>
          <w:sz w:val="28"/>
          <w:szCs w:val="28"/>
          <w:bdr w:val="none" w:sz="0" w:space="0" w:color="auto" w:frame="1"/>
        </w:rPr>
        <w:t>)</w:t>
      </w:r>
    </w:p>
    <w:p w:rsidR="00C35628" w:rsidRPr="00750105" w:rsidRDefault="00C35628" w:rsidP="00C35628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 xml:space="preserve">- знакомство дошкольников в игровой форме с профессиями: </w:t>
      </w:r>
      <w:proofErr w:type="gramStart"/>
      <w:r w:rsidRPr="00750105">
        <w:rPr>
          <w:sz w:val="28"/>
          <w:szCs w:val="28"/>
          <w:bdr w:val="none" w:sz="0" w:space="0" w:color="auto" w:frame="1"/>
        </w:rPr>
        <w:t>«Пожарник», «Машинист», «Плотник», «Овощевод», «Повар, кондитер», «Продавец», «Парикмахер», «Врач» и т.д.</w:t>
      </w:r>
      <w:proofErr w:type="gramEnd"/>
    </w:p>
    <w:p w:rsidR="00C35628" w:rsidRDefault="00C35628" w:rsidP="00C3562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t>Анализ развития познавательной активности</w:t>
      </w:r>
    </w:p>
    <w:p w:rsidR="00C35628" w:rsidRPr="00A37CC5" w:rsidRDefault="00C35628" w:rsidP="00C3562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6"/>
        <w:gridCol w:w="4927"/>
      </w:tblGrid>
      <w:tr w:rsidR="00C35628" w:rsidTr="006670D3">
        <w:tc>
          <w:tcPr>
            <w:tcW w:w="4926" w:type="dxa"/>
          </w:tcPr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накоплен богатый материал                          для работы с детьми;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:rsidR="00C35628" w:rsidRPr="009A132C" w:rsidRDefault="00C35628" w:rsidP="006670D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 экологические навыки;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недостаточное отношение                           со стороны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вопросам экологической культуры и экологической деятельности;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мало проводится развлекательных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досуговых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мероприятий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                              по закреплению познавательных умений и навыков.</w:t>
            </w:r>
          </w:p>
        </w:tc>
      </w:tr>
    </w:tbl>
    <w:p w:rsidR="00C35628" w:rsidRDefault="00C35628" w:rsidP="00C3562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C35628" w:rsidRDefault="00C35628" w:rsidP="00C3562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C35628" w:rsidRPr="00750105" w:rsidRDefault="00C35628" w:rsidP="00C35628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:rsidR="00C35628" w:rsidRPr="00437765" w:rsidRDefault="00C35628" w:rsidP="00C35628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Конечная цель работы дошкольного учреждения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>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:rsidR="00C35628" w:rsidRPr="004B52D3" w:rsidRDefault="00C35628" w:rsidP="00C3562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>
        <w:rPr>
          <w:sz w:val="28"/>
          <w:szCs w:val="28"/>
        </w:rPr>
        <w:t xml:space="preserve"> Воспитатели </w:t>
      </w:r>
      <w:r w:rsidRPr="00437765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437765">
        <w:rPr>
          <w:sz w:val="28"/>
          <w:szCs w:val="28"/>
        </w:rPr>
        <w:t xml:space="preserve">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Pr="004B52D3">
        <w:rPr>
          <w:sz w:val="28"/>
          <w:szCs w:val="28"/>
        </w:rPr>
        <w:t>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C35628" w:rsidRPr="004B52D3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lastRenderedPageBreak/>
        <w:t xml:space="preserve"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</w:t>
      </w:r>
      <w:proofErr w:type="spellStart"/>
      <w:r w:rsidRPr="004B52D3">
        <w:rPr>
          <w:sz w:val="28"/>
          <w:szCs w:val="28"/>
        </w:rPr>
        <w:t>гиперактивный</w:t>
      </w:r>
      <w:proofErr w:type="spellEnd"/>
      <w:r w:rsidRPr="004B52D3">
        <w:rPr>
          <w:sz w:val="28"/>
          <w:szCs w:val="28"/>
        </w:rPr>
        <w:t xml:space="preserve"> ребенок?», «Вечерние игры родителей с детьми»</w:t>
      </w:r>
      <w:r>
        <w:rPr>
          <w:sz w:val="28"/>
          <w:szCs w:val="28"/>
        </w:rPr>
        <w:t xml:space="preserve">. </w:t>
      </w:r>
      <w:r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>
        <w:rPr>
          <w:sz w:val="28"/>
          <w:szCs w:val="28"/>
        </w:rPr>
        <w:t xml:space="preserve">едении совместной </w:t>
      </w:r>
      <w:r w:rsidRPr="004B52D3">
        <w:rPr>
          <w:sz w:val="28"/>
          <w:szCs w:val="28"/>
        </w:rPr>
        <w:t>работы.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5628" w:rsidRPr="004B52D3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детском саду имеются:</w:t>
      </w:r>
    </w:p>
    <w:p w:rsidR="00C35628" w:rsidRPr="004B52D3" w:rsidRDefault="00C35628" w:rsidP="00C35628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:rsidR="00C35628" w:rsidRPr="00863B8F" w:rsidRDefault="00C35628" w:rsidP="00C35628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63B8F">
        <w:rPr>
          <w:sz w:val="28"/>
          <w:szCs w:val="28"/>
        </w:rPr>
        <w:t>педагоги самостоятельно используют информацию из интернета (распечатывают материал, делают для детей презентации, для исследовательской работы имеются приборы;</w:t>
      </w:r>
    </w:p>
    <w:p w:rsidR="00C35628" w:rsidRDefault="00C35628" w:rsidP="00C35628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группах создается и пополняется   </w:t>
      </w:r>
      <w:proofErr w:type="gramStart"/>
      <w:r w:rsidRPr="004B52D3">
        <w:rPr>
          <w:sz w:val="28"/>
          <w:szCs w:val="28"/>
        </w:rPr>
        <w:t>вариативная</w:t>
      </w:r>
      <w:proofErr w:type="gramEnd"/>
      <w:r w:rsidRPr="004B52D3">
        <w:rPr>
          <w:sz w:val="28"/>
          <w:szCs w:val="28"/>
        </w:rPr>
        <w:t xml:space="preserve">, доступная и безопасная </w:t>
      </w:r>
      <w:r>
        <w:rPr>
          <w:sz w:val="28"/>
          <w:szCs w:val="28"/>
        </w:rPr>
        <w:t>РППС.</w:t>
      </w:r>
    </w:p>
    <w:p w:rsidR="00C35628" w:rsidRDefault="00C35628" w:rsidP="00C35628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C35628" w:rsidRPr="00030EF5" w:rsidRDefault="00C35628" w:rsidP="00C35628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:rsidR="00C35628" w:rsidRPr="00030EF5" w:rsidRDefault="00C35628" w:rsidP="00C35628">
      <w:pPr>
        <w:pStyle w:val="a4"/>
        <w:rPr>
          <w:rFonts w:ascii="Times New Roman" w:hAnsi="Times New Roman"/>
          <w:sz w:val="28"/>
          <w:szCs w:val="28"/>
        </w:rPr>
      </w:pPr>
    </w:p>
    <w:p w:rsidR="00C35628" w:rsidRPr="00442FA3" w:rsidRDefault="00C35628" w:rsidP="00C35628">
      <w:pPr>
        <w:pStyle w:val="a4"/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20180" cy="3352800"/>
            <wp:effectExtent l="0" t="0" r="0" b="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C35628" w:rsidRDefault="00C35628" w:rsidP="00C35628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C35628" w:rsidRPr="000C15FF" w:rsidRDefault="00C35628" w:rsidP="00C35628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C35628" w:rsidRPr="00347461" w:rsidRDefault="00C35628" w:rsidP="00C35628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C35628" w:rsidRPr="004B52D3" w:rsidRDefault="00C35628" w:rsidP="00C35628">
      <w:pPr>
        <w:numPr>
          <w:ilvl w:val="2"/>
          <w:numId w:val="39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 xml:space="preserve">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4B52D3">
        <w:rPr>
          <w:sz w:val="28"/>
          <w:szCs w:val="28"/>
        </w:rPr>
        <w:t>со</w:t>
      </w:r>
      <w:proofErr w:type="gramEnd"/>
      <w:r w:rsidRPr="004B52D3">
        <w:rPr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4B52D3">
        <w:rPr>
          <w:sz w:val="28"/>
          <w:szCs w:val="28"/>
        </w:rPr>
        <w:t>саморегуляции</w:t>
      </w:r>
      <w:proofErr w:type="spellEnd"/>
      <w:r w:rsidRPr="004B52D3">
        <w:rPr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</w:t>
      </w:r>
      <w:r w:rsidRPr="004B52D3">
        <w:rPr>
          <w:sz w:val="28"/>
          <w:szCs w:val="28"/>
        </w:rPr>
        <w:lastRenderedPageBreak/>
        <w:t>сверстниками, формирование уважительного отношения и чувства принадлежности к своей семье и к сообществу детей и взрослых</w:t>
      </w:r>
      <w:r>
        <w:rPr>
          <w:sz w:val="28"/>
          <w:szCs w:val="28"/>
        </w:rPr>
        <w:t>,</w:t>
      </w:r>
    </w:p>
    <w:p w:rsidR="00C35628" w:rsidRPr="004B52D3" w:rsidRDefault="00C35628" w:rsidP="00C356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52D3">
        <w:rPr>
          <w:sz w:val="28"/>
          <w:szCs w:val="28"/>
        </w:rPr>
        <w:t xml:space="preserve">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</w:t>
      </w:r>
      <w:r>
        <w:rPr>
          <w:sz w:val="28"/>
          <w:szCs w:val="28"/>
        </w:rPr>
        <w:t xml:space="preserve">ны музыкальные записи. В группе  </w:t>
      </w:r>
      <w:r w:rsidRPr="004B52D3">
        <w:rPr>
          <w:sz w:val="28"/>
          <w:szCs w:val="28"/>
        </w:rPr>
        <w:t>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C35628" w:rsidRPr="00B84285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t>Использование ИКТ в воспитательно-образовательном процессе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Информационно–коммуникационные технологии (ИКТ) используются педагогами для повышения эффективности образовательного процесса </w:t>
      </w:r>
      <w:proofErr w:type="gramStart"/>
      <w:r w:rsidRPr="00896D6D">
        <w:rPr>
          <w:sz w:val="28"/>
          <w:szCs w:val="28"/>
        </w:rPr>
        <w:t>в</w:t>
      </w:r>
      <w:proofErr w:type="gramEnd"/>
      <w:r w:rsidRPr="00896D6D">
        <w:rPr>
          <w:sz w:val="28"/>
          <w:szCs w:val="28"/>
        </w:rPr>
        <w:t>: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</w:t>
      </w:r>
      <w:proofErr w:type="gramStart"/>
      <w:r w:rsidRPr="00896D6D">
        <w:rPr>
          <w:sz w:val="28"/>
          <w:szCs w:val="28"/>
        </w:rPr>
        <w:t>использовании</w:t>
      </w:r>
      <w:proofErr w:type="gramEnd"/>
      <w:r w:rsidRPr="00896D6D">
        <w:rPr>
          <w:sz w:val="28"/>
          <w:szCs w:val="28"/>
        </w:rPr>
        <w:t xml:space="preserve">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</w:t>
      </w:r>
      <w:proofErr w:type="gramStart"/>
      <w:r w:rsidRPr="00896D6D">
        <w:rPr>
          <w:sz w:val="28"/>
          <w:szCs w:val="28"/>
        </w:rPr>
        <w:t>использовании</w:t>
      </w:r>
      <w:proofErr w:type="gramEnd"/>
      <w:r w:rsidRPr="00896D6D">
        <w:rPr>
          <w:sz w:val="28"/>
          <w:szCs w:val="28"/>
        </w:rPr>
        <w:t xml:space="preserve"> Интернета в педагогической деятельности, с целью информационного и научно – методического сопровождения образовательного процесса в ДОУ,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:rsidR="00C35628" w:rsidRPr="00AB0AC5" w:rsidRDefault="00C35628" w:rsidP="00C35628">
      <w:pPr>
        <w:tabs>
          <w:tab w:val="left" w:pos="567"/>
        </w:tabs>
        <w:spacing w:before="120" w:line="276" w:lineRule="auto"/>
        <w:rPr>
          <w:sz w:val="28"/>
          <w:szCs w:val="28"/>
          <w:lang w:eastAsia="en-US"/>
        </w:rPr>
      </w:pPr>
    </w:p>
    <w:p w:rsidR="00C35628" w:rsidRPr="004B52D3" w:rsidRDefault="00C35628" w:rsidP="00C35628">
      <w:pPr>
        <w:numPr>
          <w:ilvl w:val="1"/>
          <w:numId w:val="39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>Взаимодействие ДО</w:t>
      </w:r>
      <w:r>
        <w:rPr>
          <w:b/>
          <w:sz w:val="28"/>
          <w:szCs w:val="28"/>
          <w:lang w:eastAsia="en-US"/>
        </w:rPr>
        <w:t>У</w:t>
      </w:r>
      <w:r w:rsidRPr="004B52D3">
        <w:rPr>
          <w:b/>
          <w:sz w:val="28"/>
          <w:szCs w:val="28"/>
          <w:lang w:eastAsia="en-US"/>
        </w:rPr>
        <w:t xml:space="preserve"> с родителями</w:t>
      </w:r>
    </w:p>
    <w:p w:rsidR="00C35628" w:rsidRDefault="00C35628" w:rsidP="00C35628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:rsidR="00C35628" w:rsidRPr="004B52D3" w:rsidRDefault="00C35628" w:rsidP="00C35628">
      <w:pPr>
        <w:ind w:left="720" w:hanging="720"/>
        <w:jc w:val="center"/>
        <w:rPr>
          <w:sz w:val="28"/>
          <w:szCs w:val="28"/>
          <w:lang w:eastAsia="en-US"/>
        </w:rPr>
      </w:pPr>
    </w:p>
    <w:p w:rsidR="00C35628" w:rsidRPr="004B52D3" w:rsidRDefault="00C35628" w:rsidP="00C35628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C35628" w:rsidRPr="004B52D3" w:rsidRDefault="00C35628" w:rsidP="00C35628">
      <w:pPr>
        <w:tabs>
          <w:tab w:val="left" w:pos="0"/>
        </w:tabs>
        <w:ind w:firstLine="426"/>
        <w:contextualSpacing/>
        <w:jc w:val="both"/>
        <w:rPr>
          <w:rFonts w:ascii="Calibri" w:hAnsi="Calibri"/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Наш опыт показывает, что большинство родителей первоначально не готовы к адекватному взаимодействию и взаимопониманию в силу того, что их взгляд </w:t>
      </w:r>
      <w:proofErr w:type="gramStart"/>
      <w:r w:rsidRPr="004B52D3">
        <w:rPr>
          <w:sz w:val="28"/>
          <w:szCs w:val="28"/>
          <w:lang w:eastAsia="en-US"/>
        </w:rPr>
        <w:t>на</w:t>
      </w:r>
      <w:proofErr w:type="gramEnd"/>
      <w:r w:rsidRPr="004B52D3">
        <w:rPr>
          <w:sz w:val="28"/>
          <w:szCs w:val="28"/>
          <w:lang w:eastAsia="en-US"/>
        </w:rPr>
        <w:t xml:space="preserve"> </w:t>
      </w:r>
      <w:proofErr w:type="gramStart"/>
      <w:r w:rsidRPr="004B52D3">
        <w:rPr>
          <w:sz w:val="28"/>
          <w:szCs w:val="28"/>
          <w:lang w:eastAsia="en-US"/>
        </w:rPr>
        <w:t>собственного</w:t>
      </w:r>
      <w:proofErr w:type="gramEnd"/>
      <w:r w:rsidRPr="004B52D3">
        <w:rPr>
          <w:sz w:val="28"/>
          <w:szCs w:val="28"/>
          <w:lang w:eastAsia="en-US"/>
        </w:rPr>
        <w:t xml:space="preserve"> ребенка и его перспективы не совпадает с оценками специалистов и педагогов. Поэтому возникла идея разработать инновационный проект «В единстве действий - сила» для профилактической и консультационной работы с родителями и педагогами.</w:t>
      </w:r>
    </w:p>
    <w:p w:rsidR="00C35628" w:rsidRPr="004B52D3" w:rsidRDefault="00C35628" w:rsidP="00C35628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lastRenderedPageBreak/>
        <w:t>Участниками проекта стали педа</w:t>
      </w:r>
      <w:r>
        <w:rPr>
          <w:sz w:val="28"/>
          <w:szCs w:val="28"/>
        </w:rPr>
        <w:t>гоги дошкольного учреждения:  воспитатели, музыкальный руководитель</w:t>
      </w:r>
      <w:r w:rsidRPr="004B52D3">
        <w:rPr>
          <w:sz w:val="28"/>
          <w:szCs w:val="28"/>
        </w:rPr>
        <w:t>, старший воспитатель, а так же родители и дети.</w:t>
      </w:r>
    </w:p>
    <w:p w:rsidR="00C35628" w:rsidRPr="004B52D3" w:rsidRDefault="00C35628" w:rsidP="00C35628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Целью инновационного проекта является улучшение пребывания ребенка в ДОУ.</w:t>
      </w:r>
    </w:p>
    <w:p w:rsidR="00C35628" w:rsidRPr="004B52D3" w:rsidRDefault="00C35628" w:rsidP="00C35628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b/>
          <w:sz w:val="28"/>
          <w:szCs w:val="28"/>
        </w:rPr>
      </w:pPr>
      <w:r w:rsidRPr="004B52D3">
        <w:rPr>
          <w:sz w:val="28"/>
          <w:szCs w:val="28"/>
        </w:rPr>
        <w:t>В рамках реализации проекта были поставлены следующие задачи:</w:t>
      </w:r>
    </w:p>
    <w:p w:rsidR="00C35628" w:rsidRPr="004B52D3" w:rsidRDefault="00C35628" w:rsidP="00C35628">
      <w:pPr>
        <w:numPr>
          <w:ilvl w:val="0"/>
          <w:numId w:val="40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повысить уровень профессиональной компетенции работников ДОУ;</w:t>
      </w:r>
    </w:p>
    <w:p w:rsidR="00C35628" w:rsidRPr="00B27B3E" w:rsidRDefault="00C35628" w:rsidP="00C35628">
      <w:pPr>
        <w:numPr>
          <w:ilvl w:val="0"/>
          <w:numId w:val="40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организовать совместные мероприятия, как следствие плодотворного сотрудничества детского сада и семьи в интересах развития личности ребенка.</w:t>
      </w:r>
    </w:p>
    <w:p w:rsidR="00C35628" w:rsidRPr="004B52D3" w:rsidRDefault="00C35628" w:rsidP="00C35628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 xml:space="preserve">Профилактическая и консультационная работа велась по трем направлениям: с </w:t>
      </w:r>
      <w:r w:rsidRPr="00B27B3E">
        <w:rPr>
          <w:sz w:val="28"/>
          <w:szCs w:val="28"/>
        </w:rPr>
        <w:t>педагогами, родителями и детьми.</w:t>
      </w:r>
    </w:p>
    <w:p w:rsidR="00C35628" w:rsidRPr="004B52D3" w:rsidRDefault="00C35628" w:rsidP="00C35628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:rsidR="00C35628" w:rsidRPr="004B52D3" w:rsidRDefault="00C35628" w:rsidP="00C35628">
      <w:pPr>
        <w:numPr>
          <w:ilvl w:val="0"/>
          <w:numId w:val="41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:rsidR="00C35628" w:rsidRDefault="00C35628" w:rsidP="00C35628">
      <w:pPr>
        <w:numPr>
          <w:ilvl w:val="0"/>
          <w:numId w:val="41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Групповые собрания «Обучение и воспитание детей в ДОУ», «Психологические особенности данного возраста». </w:t>
      </w:r>
    </w:p>
    <w:p w:rsidR="00C35628" w:rsidRPr="004B52D3" w:rsidRDefault="00C35628" w:rsidP="00C35628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C35628" w:rsidRPr="004B52D3" w:rsidRDefault="00C35628" w:rsidP="00C35628">
      <w:pPr>
        <w:numPr>
          <w:ilvl w:val="0"/>
          <w:numId w:val="42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</w:t>
      </w:r>
      <w:r>
        <w:rPr>
          <w:sz w:val="28"/>
          <w:szCs w:val="28"/>
          <w:lang w:eastAsia="en-US"/>
        </w:rPr>
        <w:t xml:space="preserve">обенностей ребенка) </w:t>
      </w:r>
    </w:p>
    <w:p w:rsidR="00C35628" w:rsidRPr="004B52D3" w:rsidRDefault="00C35628" w:rsidP="00C35628">
      <w:pPr>
        <w:numPr>
          <w:ilvl w:val="0"/>
          <w:numId w:val="42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«Профилактика простудных заболеваний»  - </w:t>
      </w:r>
      <w:proofErr w:type="spellStart"/>
      <w:r w:rsidRPr="004B52D3">
        <w:rPr>
          <w:sz w:val="28"/>
          <w:szCs w:val="28"/>
          <w:lang w:eastAsia="en-US"/>
        </w:rPr>
        <w:t>общесадовское</w:t>
      </w:r>
      <w:proofErr w:type="spellEnd"/>
      <w:r w:rsidRPr="004B52D3">
        <w:rPr>
          <w:sz w:val="28"/>
          <w:szCs w:val="28"/>
          <w:lang w:eastAsia="en-US"/>
        </w:rPr>
        <w:t xml:space="preserve"> родительское собрание </w:t>
      </w:r>
    </w:p>
    <w:p w:rsidR="00C35628" w:rsidRPr="004B52D3" w:rsidRDefault="00C35628" w:rsidP="00C35628">
      <w:pPr>
        <w:numPr>
          <w:ilvl w:val="0"/>
          <w:numId w:val="42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:rsidR="00C35628" w:rsidRPr="00863B8F" w:rsidRDefault="00C35628" w:rsidP="00C35628">
      <w:pPr>
        <w:numPr>
          <w:ilvl w:val="0"/>
          <w:numId w:val="42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Пр</w:t>
      </w:r>
      <w:r>
        <w:rPr>
          <w:sz w:val="28"/>
          <w:szCs w:val="28"/>
          <w:lang w:eastAsia="en-US"/>
        </w:rPr>
        <w:t>ивлечение родителей к участию в  фотовыставках</w:t>
      </w:r>
      <w:r w:rsidRPr="004B52D3">
        <w:rPr>
          <w:sz w:val="28"/>
          <w:szCs w:val="28"/>
          <w:lang w:eastAsia="en-US"/>
        </w:rPr>
        <w:t xml:space="preserve"> «Наши замечательные мальчики», «Твои защитники», «Наши обаятельные </w:t>
      </w:r>
      <w:r>
        <w:rPr>
          <w:sz w:val="28"/>
          <w:szCs w:val="28"/>
          <w:lang w:eastAsia="en-US"/>
        </w:rPr>
        <w:t>девочки»</w:t>
      </w:r>
      <w:r w:rsidRPr="004B52D3">
        <w:rPr>
          <w:sz w:val="28"/>
          <w:szCs w:val="28"/>
          <w:lang w:eastAsia="en-US"/>
        </w:rPr>
        <w:t>.</w:t>
      </w:r>
    </w:p>
    <w:p w:rsidR="00C35628" w:rsidRPr="00F61CE3" w:rsidRDefault="00C35628" w:rsidP="00C35628">
      <w:pPr>
        <w:ind w:left="720"/>
        <w:jc w:val="both"/>
        <w:rPr>
          <w:sz w:val="28"/>
          <w:szCs w:val="28"/>
          <w:lang w:eastAsia="en-US"/>
        </w:rPr>
      </w:pPr>
      <w:r w:rsidRPr="004B52D3">
        <w:rPr>
          <w:bCs/>
          <w:sz w:val="28"/>
          <w:szCs w:val="28"/>
          <w:lang w:eastAsia="en-US"/>
        </w:rPr>
        <w:t xml:space="preserve">СОВРЕМЕННЫЕ ПРОБЛЕМЫ ВЗАИМОДЕЙСТВИЯ ДЕТСКОГО САДА И СЕМЬИ. </w:t>
      </w:r>
    </w:p>
    <w:p w:rsidR="00C35628" w:rsidRPr="004B52D3" w:rsidRDefault="00C35628" w:rsidP="00C35628">
      <w:pPr>
        <w:ind w:left="36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Цель: формирование</w:t>
      </w:r>
      <w:r w:rsidRPr="004B52D3">
        <w:rPr>
          <w:bCs/>
          <w:sz w:val="28"/>
          <w:szCs w:val="28"/>
          <w:lang w:eastAsia="en-US"/>
        </w:rPr>
        <w:t xml:space="preserve"> умений дифференцированно подходить к организации работы с родителями и находить оптимальные пути разрешения конфликтов.</w:t>
      </w:r>
    </w:p>
    <w:p w:rsidR="00C35628" w:rsidRPr="00AB0AC5" w:rsidRDefault="00C35628" w:rsidP="00C35628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Родители на протяжении всего учебного года участвовали в созд</w:t>
      </w:r>
      <w:r>
        <w:rPr>
          <w:sz w:val="28"/>
          <w:szCs w:val="28"/>
          <w:lang w:eastAsia="en-US"/>
        </w:rPr>
        <w:t>ании развивающей среды в группе</w:t>
      </w:r>
      <w:r w:rsidRPr="004B52D3">
        <w:rPr>
          <w:sz w:val="28"/>
          <w:szCs w:val="28"/>
          <w:lang w:eastAsia="en-US"/>
        </w:rPr>
        <w:t xml:space="preserve">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 xml:space="preserve">ых воспитателями  </w:t>
      </w:r>
      <w:r w:rsidRPr="00896D6D">
        <w:rPr>
          <w:sz w:val="28"/>
          <w:szCs w:val="28"/>
          <w:lang w:eastAsia="en-US"/>
        </w:rPr>
        <w:t xml:space="preserve"> ДОУ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 сад и семья: сотрудничество ДОУ и семьи в рамках реализации ФГОС </w:t>
      </w:r>
      <w:proofErr w:type="gramStart"/>
      <w:r w:rsidRPr="004A04C4">
        <w:rPr>
          <w:b/>
          <w:sz w:val="28"/>
          <w:szCs w:val="28"/>
        </w:rPr>
        <w:t>ДО</w:t>
      </w:r>
      <w:proofErr w:type="gramEnd"/>
      <w:r w:rsidRPr="004A04C4">
        <w:rPr>
          <w:b/>
          <w:sz w:val="28"/>
          <w:szCs w:val="28"/>
        </w:rPr>
        <w:t>».</w:t>
      </w:r>
    </w:p>
    <w:p w:rsidR="00C35628" w:rsidRPr="004A04C4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47"/>
        <w:gridCol w:w="4149"/>
      </w:tblGrid>
      <w:tr w:rsidR="00C35628" w:rsidRPr="00AD4F8B" w:rsidTr="006670D3">
        <w:tc>
          <w:tcPr>
            <w:tcW w:w="6062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252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C35628" w:rsidRPr="00AD4F8B" w:rsidTr="006670D3">
        <w:tc>
          <w:tcPr>
            <w:tcW w:w="6062" w:type="dxa"/>
          </w:tcPr>
          <w:p w:rsidR="00C35628" w:rsidRPr="004A04C4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 xml:space="preserve">В детском саду свободный выбор детям обеспечен в игровой и в самостоятельной </w:t>
            </w:r>
            <w:r w:rsidRPr="004A04C4">
              <w:rPr>
                <w:bCs/>
                <w:sz w:val="27"/>
                <w:szCs w:val="27"/>
              </w:rPr>
              <w:lastRenderedPageBreak/>
              <w:t>деятельности.</w:t>
            </w:r>
          </w:p>
          <w:p w:rsidR="00C35628" w:rsidRPr="004A04C4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>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252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 xml:space="preserve">Технология формирования осознанного выбора еще </w:t>
            </w:r>
            <w:r w:rsidRPr="00AD4F8B">
              <w:rPr>
                <w:bCs/>
                <w:sz w:val="28"/>
                <w:szCs w:val="28"/>
              </w:rPr>
              <w:lastRenderedPageBreak/>
              <w:t>недостаточно хорошо отработана и представлена.</w:t>
            </w:r>
          </w:p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Индивидуализация образовательного процесса, включая предметно-пространственную среду, не носит системный характер</w:t>
            </w:r>
          </w:p>
        </w:tc>
      </w:tr>
    </w:tbl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96D6D">
        <w:rPr>
          <w:sz w:val="28"/>
          <w:szCs w:val="28"/>
        </w:rPr>
        <w:softHyphen/>
        <w:t>пускника ДОУ.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Наиболее актуальными проблемами в ДОУ являются: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у всех педагогов </w:t>
      </w:r>
      <w:r w:rsidRPr="00896D6D">
        <w:rPr>
          <w:sz w:val="28"/>
          <w:szCs w:val="28"/>
        </w:rPr>
        <w:t>достаточно высокий уровень профессионализма и компетентности владения навыками исследовательской работы.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:rsidR="00C35628" w:rsidRPr="00B27B3E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C35628" w:rsidRPr="00B84285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proofErr w:type="spellStart"/>
      <w:r w:rsidRPr="00627A72">
        <w:rPr>
          <w:rFonts w:cs="Calibri"/>
          <w:sz w:val="28"/>
          <w:szCs w:val="28"/>
        </w:rPr>
        <w:t>Трансформируемость</w:t>
      </w:r>
      <w:proofErr w:type="spellEnd"/>
      <w:r w:rsidRPr="00627A72">
        <w:rPr>
          <w:rFonts w:cs="Calibri"/>
          <w:sz w:val="28"/>
          <w:szCs w:val="28"/>
        </w:rPr>
        <w:t xml:space="preserve">, </w:t>
      </w:r>
      <w:proofErr w:type="spellStart"/>
      <w:r w:rsidRPr="00627A72">
        <w:rPr>
          <w:rFonts w:cs="Calibri"/>
          <w:sz w:val="28"/>
          <w:szCs w:val="28"/>
        </w:rPr>
        <w:t>полифункциональность</w:t>
      </w:r>
      <w:proofErr w:type="spellEnd"/>
      <w:r w:rsidRPr="00627A72">
        <w:rPr>
          <w:rFonts w:cs="Calibri"/>
          <w:sz w:val="28"/>
          <w:szCs w:val="28"/>
        </w:rPr>
        <w:t xml:space="preserve">, вариативность и содержательная насыщенность помещений не в полной мере отвечают требованиям ФГОС </w:t>
      </w:r>
      <w:proofErr w:type="gramStart"/>
      <w:r w:rsidRPr="00627A72">
        <w:rPr>
          <w:rFonts w:cs="Calibri"/>
          <w:sz w:val="28"/>
          <w:szCs w:val="28"/>
        </w:rPr>
        <w:t>ДО</w:t>
      </w:r>
      <w:proofErr w:type="gramEnd"/>
      <w:r w:rsidRPr="00627A72">
        <w:rPr>
          <w:rFonts w:cs="Calibri"/>
          <w:sz w:val="28"/>
          <w:szCs w:val="28"/>
        </w:rPr>
        <w:t xml:space="preserve">. 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</w:t>
      </w:r>
      <w:proofErr w:type="spellStart"/>
      <w:r w:rsidRPr="00896D6D">
        <w:rPr>
          <w:sz w:val="28"/>
          <w:szCs w:val="28"/>
        </w:rPr>
        <w:t>одномоментно</w:t>
      </w:r>
      <w:proofErr w:type="spellEnd"/>
      <w:r w:rsidRPr="00896D6D">
        <w:rPr>
          <w:sz w:val="28"/>
          <w:szCs w:val="28"/>
        </w:rPr>
        <w:t xml:space="preserve">. 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развития  на 2021-2025</w:t>
      </w:r>
      <w:r w:rsidRPr="00B67A8C">
        <w:rPr>
          <w:sz w:val="28"/>
          <w:szCs w:val="28"/>
        </w:rPr>
        <w:t xml:space="preserve">  г.г. призвана осуществить переход от актуального развития ДОУ </w:t>
      </w:r>
      <w:proofErr w:type="gramStart"/>
      <w:r w:rsidRPr="00B67A8C">
        <w:rPr>
          <w:sz w:val="28"/>
          <w:szCs w:val="28"/>
        </w:rPr>
        <w:t>к</w:t>
      </w:r>
      <w:proofErr w:type="gramEnd"/>
      <w:r w:rsidRPr="00B67A8C">
        <w:rPr>
          <w:sz w:val="28"/>
          <w:szCs w:val="28"/>
        </w:rPr>
        <w:t xml:space="preserve"> инновационному постепенно, обдуманно, </w:t>
      </w:r>
    </w:p>
    <w:p w:rsidR="00C35628" w:rsidRPr="00B67A8C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 w:rsidRPr="00B67A8C">
        <w:rPr>
          <w:sz w:val="28"/>
          <w:szCs w:val="28"/>
        </w:rPr>
        <w:t>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6"/>
        <w:gridCol w:w="7938"/>
      </w:tblGrid>
      <w:tr w:rsidR="00C35628" w:rsidRPr="00AD4F8B" w:rsidTr="006670D3">
        <w:tc>
          <w:tcPr>
            <w:tcW w:w="2386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C35628" w:rsidRPr="00AD4F8B" w:rsidTr="006670D3">
        <w:tc>
          <w:tcPr>
            <w:tcW w:w="2386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:rsidR="00C35628" w:rsidRPr="00AD4F8B" w:rsidRDefault="00C35628" w:rsidP="00C35628">
            <w:pPr>
              <w:numPr>
                <w:ilvl w:val="0"/>
                <w:numId w:val="8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C35628" w:rsidRPr="00AD4F8B" w:rsidRDefault="00C35628" w:rsidP="00C35628">
            <w:pPr>
              <w:numPr>
                <w:ilvl w:val="0"/>
                <w:numId w:val="8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</w:p>
        </w:tc>
      </w:tr>
      <w:tr w:rsidR="00C35628" w:rsidRPr="00AD4F8B" w:rsidTr="006670D3">
        <w:tc>
          <w:tcPr>
            <w:tcW w:w="2386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результатов образовательного процесса в ДОУ</w:t>
            </w:r>
          </w:p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C35628" w:rsidRPr="00AD4F8B" w:rsidRDefault="00C35628" w:rsidP="00C35628">
            <w:pPr>
              <w:numPr>
                <w:ilvl w:val="0"/>
                <w:numId w:val="10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C35628" w:rsidRPr="00AD4F8B" w:rsidRDefault="00C35628" w:rsidP="00C35628">
            <w:pPr>
              <w:numPr>
                <w:ilvl w:val="0"/>
                <w:numId w:val="7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C35628" w:rsidRPr="00AD4F8B" w:rsidTr="006670D3">
        <w:tc>
          <w:tcPr>
            <w:tcW w:w="2386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:rsidR="00C35628" w:rsidRPr="00AD4F8B" w:rsidRDefault="00C35628" w:rsidP="00C3562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успешной аттестации и увеличени</w:t>
            </w:r>
            <w:r>
              <w:rPr>
                <w:sz w:val="28"/>
                <w:szCs w:val="28"/>
              </w:rPr>
              <w:t xml:space="preserve">я числа педагогов </w:t>
            </w:r>
            <w:r w:rsidRPr="00AD4F8B">
              <w:rPr>
                <w:sz w:val="28"/>
                <w:szCs w:val="28"/>
              </w:rPr>
              <w:t xml:space="preserve">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:rsidR="00C35628" w:rsidRPr="00AD4F8B" w:rsidRDefault="00C35628" w:rsidP="00C3562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C35628" w:rsidRPr="00AD4F8B" w:rsidRDefault="00C35628" w:rsidP="00C3562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:rsidR="00C35628" w:rsidRPr="00AD4F8B" w:rsidRDefault="00C35628" w:rsidP="00C3562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</w:t>
            </w:r>
            <w:r w:rsidRPr="00AD4F8B">
              <w:rPr>
                <w:sz w:val="28"/>
                <w:szCs w:val="28"/>
              </w:rPr>
              <w:lastRenderedPageBreak/>
              <w:t>сотрудничества, взаимопонимания.</w:t>
            </w:r>
          </w:p>
        </w:tc>
      </w:tr>
      <w:tr w:rsidR="00C35628" w:rsidRPr="00AD4F8B" w:rsidTr="006670D3">
        <w:trPr>
          <w:trHeight w:val="1549"/>
        </w:trPr>
        <w:tc>
          <w:tcPr>
            <w:tcW w:w="2386" w:type="dxa"/>
          </w:tcPr>
          <w:p w:rsidR="00C35628" w:rsidRPr="00AD4F8B" w:rsidRDefault="00C35628" w:rsidP="00667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>Анализ материально – технического и финансового обеспечения ДОУ</w:t>
            </w:r>
          </w:p>
        </w:tc>
        <w:tc>
          <w:tcPr>
            <w:tcW w:w="7938" w:type="dxa"/>
          </w:tcPr>
          <w:p w:rsidR="00C35628" w:rsidRPr="00AD4F8B" w:rsidRDefault="00C35628" w:rsidP="00C35628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изыскание дополнительных финансовых сре</w:t>
            </w:r>
            <w:proofErr w:type="gramStart"/>
            <w:r w:rsidRPr="00AD4F8B">
              <w:rPr>
                <w:sz w:val="28"/>
                <w:szCs w:val="28"/>
              </w:rPr>
              <w:t>дств дл</w:t>
            </w:r>
            <w:proofErr w:type="gramEnd"/>
            <w:r w:rsidRPr="00AD4F8B">
              <w:rPr>
                <w:sz w:val="28"/>
                <w:szCs w:val="28"/>
              </w:rPr>
              <w:t>я осуществления поставленных задач за счёт привлечен</w:t>
            </w:r>
            <w:r>
              <w:rPr>
                <w:sz w:val="28"/>
                <w:szCs w:val="28"/>
              </w:rPr>
              <w:t xml:space="preserve">ия спонсорских средств, </w:t>
            </w:r>
            <w:r w:rsidRPr="00AD4F8B">
              <w:rPr>
                <w:sz w:val="28"/>
                <w:szCs w:val="28"/>
              </w:rPr>
              <w:t xml:space="preserve"> уч</w:t>
            </w:r>
            <w:r>
              <w:rPr>
                <w:sz w:val="28"/>
                <w:szCs w:val="28"/>
              </w:rPr>
              <w:t xml:space="preserve">астия ДОУ в </w:t>
            </w:r>
            <w:r w:rsidRPr="00AD4F8B">
              <w:rPr>
                <w:sz w:val="28"/>
                <w:szCs w:val="28"/>
              </w:rPr>
              <w:t xml:space="preserve">конкурсах с материальным призовым фондом. </w:t>
            </w:r>
          </w:p>
        </w:tc>
      </w:tr>
    </w:tbl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стереотипность мышления педагогов.</w:t>
      </w: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Раздел 4. Концепция развития ДОУ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B84285">
        <w:rPr>
          <w:sz w:val="28"/>
          <w:szCs w:val="28"/>
        </w:rPr>
        <w:t>самостановлению</w:t>
      </w:r>
      <w:proofErr w:type="spellEnd"/>
      <w:r w:rsidRPr="00B84285">
        <w:rPr>
          <w:sz w:val="28"/>
          <w:szCs w:val="28"/>
        </w:rPr>
        <w:t>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Это будет обеспечиваться индивидуализацией образовательного процесса </w:t>
      </w:r>
      <w:proofErr w:type="gramStart"/>
      <w:r w:rsidRPr="00B84285">
        <w:rPr>
          <w:rFonts w:cs="Calibri"/>
          <w:sz w:val="28"/>
          <w:szCs w:val="28"/>
        </w:rPr>
        <w:t>через</w:t>
      </w:r>
      <w:proofErr w:type="gramEnd"/>
      <w:r w:rsidRPr="00B84285">
        <w:rPr>
          <w:rFonts w:cs="Calibri"/>
          <w:sz w:val="28"/>
          <w:szCs w:val="28"/>
        </w:rPr>
        <w:t>:</w:t>
      </w:r>
    </w:p>
    <w:p w:rsidR="00C35628" w:rsidRPr="00B84285" w:rsidRDefault="00C35628" w:rsidP="00C35628">
      <w:pPr>
        <w:pStyle w:val="a9"/>
        <w:numPr>
          <w:ilvl w:val="0"/>
          <w:numId w:val="17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C35628" w:rsidRPr="00B84285" w:rsidRDefault="00C35628" w:rsidP="00C35628">
      <w:pPr>
        <w:pStyle w:val="a9"/>
        <w:numPr>
          <w:ilvl w:val="0"/>
          <w:numId w:val="17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C35628" w:rsidRDefault="00C35628" w:rsidP="00C35628">
      <w:pPr>
        <w:ind w:firstLine="426"/>
        <w:jc w:val="both"/>
        <w:rPr>
          <w:rFonts w:cs="Calibri"/>
          <w:sz w:val="28"/>
          <w:szCs w:val="28"/>
        </w:rPr>
      </w:pP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:rsidR="00C35628" w:rsidRPr="00B84285" w:rsidRDefault="00C35628" w:rsidP="00C35628">
      <w:pPr>
        <w:pStyle w:val="a9"/>
        <w:numPr>
          <w:ilvl w:val="0"/>
          <w:numId w:val="44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:rsidR="00C35628" w:rsidRPr="00B84285" w:rsidRDefault="00C35628" w:rsidP="00C35628">
      <w:pPr>
        <w:pStyle w:val="a9"/>
        <w:numPr>
          <w:ilvl w:val="0"/>
          <w:numId w:val="44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непосредственное общение с каждым ребёнком;</w:t>
      </w:r>
    </w:p>
    <w:p w:rsidR="00C35628" w:rsidRPr="00B84285" w:rsidRDefault="00C35628" w:rsidP="00C35628">
      <w:pPr>
        <w:pStyle w:val="a9"/>
        <w:numPr>
          <w:ilvl w:val="0"/>
          <w:numId w:val="44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создания условий для доброжелательных отношений между детьми. </w:t>
      </w:r>
    </w:p>
    <w:p w:rsidR="00C35628" w:rsidRDefault="00C35628" w:rsidP="00C35628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:rsidR="00C35628" w:rsidRPr="00B84285" w:rsidRDefault="00C35628" w:rsidP="00944A88">
      <w:pPr>
        <w:spacing w:before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  <w:r>
        <w:rPr>
          <w:rFonts w:cs="Calibri"/>
          <w:sz w:val="28"/>
          <w:szCs w:val="28"/>
        </w:rPr>
        <w:t xml:space="preserve">   </w:t>
      </w:r>
      <w:r w:rsidR="00944A88">
        <w:rPr>
          <w:bCs/>
          <w:kern w:val="24"/>
          <w:sz w:val="28"/>
          <w:szCs w:val="28"/>
        </w:rPr>
        <w:t xml:space="preserve">Структурного подразделения «Детский сад «Капелька»  государственного бюджетного общеобразовательного учреждения Самарской области основной образовательной школы с. </w:t>
      </w:r>
      <w:proofErr w:type="spellStart"/>
      <w:r w:rsidR="00944A88">
        <w:rPr>
          <w:bCs/>
          <w:kern w:val="24"/>
          <w:sz w:val="28"/>
          <w:szCs w:val="28"/>
        </w:rPr>
        <w:t>Четыровка</w:t>
      </w:r>
      <w:proofErr w:type="spellEnd"/>
      <w:r w:rsidR="00944A88">
        <w:rPr>
          <w:bCs/>
          <w:kern w:val="24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lastRenderedPageBreak/>
        <w:t>Философия – это понимание смысла жизнедеятельности ДОУ через особую систему знаний и ценностей.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возможности каждого. В </w:t>
      </w:r>
      <w:proofErr w:type="gramStart"/>
      <w:r w:rsidRPr="00B84285">
        <w:rPr>
          <w:rFonts w:cs="Calibri"/>
          <w:sz w:val="28"/>
          <w:szCs w:val="28"/>
        </w:rPr>
        <w:t>нашем</w:t>
      </w:r>
      <w:proofErr w:type="gramEnd"/>
      <w:r w:rsidRPr="00B84285">
        <w:rPr>
          <w:rFonts w:cs="Calibri"/>
          <w:sz w:val="28"/>
          <w:szCs w:val="28"/>
        </w:rPr>
        <w:t xml:space="preserve">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Профессионализм, высокое качество образовательных услуг: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 роста ее сотрудников. Педагоги </w:t>
      </w:r>
      <w:proofErr w:type="gramStart"/>
      <w:r w:rsidRPr="00B84285">
        <w:rPr>
          <w:rFonts w:cs="Calibri"/>
          <w:sz w:val="28"/>
          <w:szCs w:val="28"/>
        </w:rPr>
        <w:t>нашего</w:t>
      </w:r>
      <w:proofErr w:type="gramEnd"/>
      <w:r w:rsidRPr="00B84285">
        <w:rPr>
          <w:rFonts w:cs="Calibri"/>
          <w:sz w:val="28"/>
          <w:szCs w:val="28"/>
        </w:rPr>
        <w:t xml:space="preserve">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proofErr w:type="spellStart"/>
      <w:r w:rsidRPr="00B84285">
        <w:rPr>
          <w:rFonts w:cs="Calibri"/>
          <w:i/>
          <w:sz w:val="28"/>
          <w:szCs w:val="28"/>
        </w:rPr>
        <w:t>Инновационность</w:t>
      </w:r>
      <w:proofErr w:type="spellEnd"/>
      <w:r w:rsidRPr="00B84285">
        <w:rPr>
          <w:rFonts w:cs="Calibri"/>
          <w:i/>
          <w:sz w:val="28"/>
          <w:szCs w:val="28"/>
        </w:rPr>
        <w:t>:</w:t>
      </w:r>
      <w:r w:rsidRPr="00B84285">
        <w:rPr>
          <w:rFonts w:cs="Calibri"/>
          <w:sz w:val="28"/>
          <w:szCs w:val="28"/>
        </w:rPr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C35628" w:rsidRPr="00E6202D" w:rsidRDefault="00C35628" w:rsidP="00C35628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C35628" w:rsidRPr="00B84285" w:rsidRDefault="00C35628" w:rsidP="00C35628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ФГОС </w:t>
      </w:r>
      <w:proofErr w:type="gramStart"/>
      <w:r w:rsidRPr="00B84285">
        <w:rPr>
          <w:rFonts w:cs="Calibri"/>
          <w:sz w:val="28"/>
          <w:szCs w:val="28"/>
        </w:rPr>
        <w:t>ДО</w:t>
      </w:r>
      <w:proofErr w:type="gramEnd"/>
      <w:r w:rsidRPr="00B84285">
        <w:rPr>
          <w:rFonts w:cs="Calibri"/>
          <w:sz w:val="28"/>
          <w:szCs w:val="28"/>
        </w:rPr>
        <w:t xml:space="preserve"> </w:t>
      </w:r>
      <w:proofErr w:type="gramStart"/>
      <w:r w:rsidRPr="00B84285">
        <w:rPr>
          <w:rFonts w:cs="Calibri"/>
          <w:sz w:val="28"/>
          <w:szCs w:val="28"/>
        </w:rPr>
        <w:t>целевыми</w:t>
      </w:r>
      <w:proofErr w:type="gramEnd"/>
      <w:r w:rsidRPr="00B84285">
        <w:rPr>
          <w:rFonts w:cs="Calibri"/>
          <w:sz w:val="28"/>
          <w:szCs w:val="28"/>
        </w:rPr>
        <w:t xml:space="preserve">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lastRenderedPageBreak/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не боится решать проблемы самостоятельно или обращаться за помощью к сверстникам.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C35628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C35628" w:rsidRPr="009A0D86" w:rsidRDefault="00C35628" w:rsidP="00C3562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A0D86">
        <w:rPr>
          <w:rFonts w:ascii="Times New Roman" w:hAnsi="Times New Roman"/>
          <w:b/>
          <w:bCs/>
          <w:sz w:val="28"/>
          <w:szCs w:val="28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</w:t>
      </w:r>
    </w:p>
    <w:p w:rsidR="00C35628" w:rsidRPr="009A0D86" w:rsidRDefault="00C35628" w:rsidP="00C3562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A0D86">
        <w:rPr>
          <w:rFonts w:ascii="Times New Roman" w:hAnsi="Times New Roman"/>
          <w:b/>
          <w:bCs/>
          <w:sz w:val="28"/>
          <w:szCs w:val="28"/>
        </w:rPr>
        <w:lastRenderedPageBreak/>
        <w:t xml:space="preserve"> легко идущего на конта</w:t>
      </w:r>
      <w:proofErr w:type="gramStart"/>
      <w:r w:rsidRPr="009A0D86">
        <w:rPr>
          <w:rFonts w:ascii="Times New Roman" w:hAnsi="Times New Roman"/>
          <w:b/>
          <w:bCs/>
          <w:sz w:val="28"/>
          <w:szCs w:val="28"/>
        </w:rPr>
        <w:t>кт с взр</w:t>
      </w:r>
      <w:proofErr w:type="gramEnd"/>
      <w:r w:rsidRPr="009A0D86">
        <w:rPr>
          <w:rFonts w:ascii="Times New Roman" w:hAnsi="Times New Roman"/>
          <w:b/>
          <w:bCs/>
          <w:sz w:val="28"/>
          <w:szCs w:val="28"/>
        </w:rPr>
        <w:t>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C35628" w:rsidRDefault="00C35628" w:rsidP="00C35628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</w:p>
    <w:p w:rsidR="00C35628" w:rsidRDefault="00C35628" w:rsidP="00C35628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</w:p>
    <w:p w:rsidR="00C35628" w:rsidRPr="00B84285" w:rsidRDefault="00C35628" w:rsidP="00C35628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4.2. </w:t>
      </w:r>
      <w:r w:rsidRPr="00B84285">
        <w:rPr>
          <w:rFonts w:cs="Calibri"/>
          <w:b/>
          <w:sz w:val="28"/>
          <w:szCs w:val="28"/>
        </w:rPr>
        <w:t>Образ педагога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C35628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</w:t>
      </w:r>
    </w:p>
    <w:p w:rsidR="00C35628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(приказ Министерства труда и социальной защиты Российской Федерации </w:t>
      </w:r>
      <w:r>
        <w:rPr>
          <w:rFonts w:cs="Calibri"/>
          <w:sz w:val="28"/>
          <w:szCs w:val="28"/>
        </w:rPr>
        <w:t xml:space="preserve">№ 544н от «18» октября 2013г.) 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и </w:t>
      </w:r>
      <w:r w:rsidRPr="00B84285">
        <w:rPr>
          <w:rFonts w:cs="Calibri"/>
          <w:sz w:val="28"/>
          <w:szCs w:val="28"/>
        </w:rPr>
        <w:t xml:space="preserve"> в ФГОС ДО,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 xml:space="preserve"> </w:t>
      </w:r>
      <w:proofErr w:type="gramStart"/>
      <w:r w:rsidRPr="00B84285">
        <w:rPr>
          <w:rFonts w:cs="Calibri"/>
          <w:sz w:val="28"/>
          <w:szCs w:val="28"/>
        </w:rPr>
        <w:t>представленные</w:t>
      </w:r>
      <w:proofErr w:type="gramEnd"/>
      <w:r w:rsidRPr="00B84285">
        <w:rPr>
          <w:rFonts w:cs="Calibri"/>
          <w:sz w:val="28"/>
          <w:szCs w:val="28"/>
        </w:rPr>
        <w:t xml:space="preserve"> в виде трудовых действий, необходимых умений, знаний и других характеристик.</w:t>
      </w:r>
    </w:p>
    <w:p w:rsidR="00C35628" w:rsidRPr="00267E9D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:rsidR="00C35628" w:rsidRPr="00267E9D" w:rsidRDefault="00C35628" w:rsidP="00C35628">
      <w:pPr>
        <w:pStyle w:val="a4"/>
        <w:numPr>
          <w:ilvl w:val="0"/>
          <w:numId w:val="27"/>
        </w:num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Профессионализм воспитателя: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психолого-медико-педагогического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 сопровождения воспитанников и их родителей;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2. Проявление организационно-методических умений: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3. Личностные качества педагога: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эмпатией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: эмоциональной отзывчивостью на переживание ребенка, чуткостью, доброжелательностью, заботливостью, тактичностью;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креативен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гуманизации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 педагогического процесса;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C35628" w:rsidRPr="00267E9D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C35628" w:rsidRDefault="00C35628" w:rsidP="00C35628">
      <w:pPr>
        <w:pStyle w:val="a4"/>
        <w:spacing w:after="24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A0D86">
        <w:rPr>
          <w:rFonts w:ascii="Times New Roman" w:hAnsi="Times New Roman"/>
          <w:b/>
          <w:bCs/>
          <w:sz w:val="28"/>
          <w:szCs w:val="28"/>
        </w:rPr>
        <w:t>Таким образом, обе модели педагога и ребенка-выпускника отражают приоритеты в развитии ДОУ, основные хар</w:t>
      </w:r>
      <w:r>
        <w:rPr>
          <w:rFonts w:ascii="Times New Roman" w:hAnsi="Times New Roman"/>
          <w:b/>
          <w:bCs/>
          <w:sz w:val="28"/>
          <w:szCs w:val="28"/>
        </w:rPr>
        <w:t>актеристики желаемого будущего.</w:t>
      </w:r>
    </w:p>
    <w:p w:rsidR="00C35628" w:rsidRPr="00D4059A" w:rsidRDefault="00C35628" w:rsidP="00C35628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4.3. Модель будущего детского сада (как желаемый результат)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>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>спитанию детей с 2 лет 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индивидуализированностью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 подходов;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</w:t>
      </w:r>
      <w:proofErr w:type="spellStart"/>
      <w:r>
        <w:rPr>
          <w:rFonts w:ascii="Times New Roman" w:hAnsi="Times New Roman"/>
          <w:bCs/>
          <w:sz w:val="28"/>
          <w:szCs w:val="28"/>
        </w:rPr>
        <w:t>психолог</w:t>
      </w:r>
      <w:proofErr w:type="gramStart"/>
      <w:r>
        <w:rPr>
          <w:rFonts w:ascii="Times New Roman" w:hAnsi="Times New Roman"/>
          <w:bCs/>
          <w:sz w:val="28"/>
          <w:szCs w:val="28"/>
        </w:rPr>
        <w:t>о</w:t>
      </w:r>
      <w:proofErr w:type="spellEnd"/>
      <w:r>
        <w:rPr>
          <w:rFonts w:ascii="Times New Roman" w:hAnsi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C35628" w:rsidRPr="00267E9D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Всё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7E9D">
        <w:rPr>
          <w:rFonts w:ascii="Times New Roman" w:hAnsi="Times New Roman"/>
          <w:bCs/>
          <w:sz w:val="28"/>
          <w:szCs w:val="28"/>
        </w:rPr>
        <w:t>вышеизложенное определяет основную линию концепции Программы развития ДО</w:t>
      </w:r>
      <w:r>
        <w:rPr>
          <w:rFonts w:ascii="Times New Roman" w:hAnsi="Times New Roman"/>
          <w:bCs/>
          <w:sz w:val="28"/>
          <w:szCs w:val="28"/>
        </w:rPr>
        <w:t>У на 2021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25</w:t>
      </w:r>
      <w:r w:rsidRPr="00267E9D">
        <w:rPr>
          <w:rFonts w:ascii="Times New Roman" w:hAnsi="Times New Roman"/>
          <w:bCs/>
          <w:sz w:val="28"/>
          <w:szCs w:val="28"/>
        </w:rPr>
        <w:t xml:space="preserve"> г.г.</w:t>
      </w:r>
    </w:p>
    <w:p w:rsidR="00C35628" w:rsidRDefault="00C35628" w:rsidP="00C35628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C35628" w:rsidRPr="00267E9D" w:rsidRDefault="00C35628" w:rsidP="00C3562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267E9D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  учреждения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Новая Программа развития направлена на создание таких условий пребывания ребенка в ДОУ, чтобы ему хотелось не только пребывать в детском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>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C35628" w:rsidRPr="00267E9D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67E9D">
        <w:rPr>
          <w:rFonts w:ascii="Times New Roman" w:hAnsi="Times New Roman"/>
          <w:bCs/>
          <w:sz w:val="28"/>
          <w:szCs w:val="28"/>
        </w:rPr>
        <w:t xml:space="preserve"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7E9D">
        <w:rPr>
          <w:rFonts w:ascii="Times New Roman" w:hAnsi="Times New Roman"/>
          <w:bCs/>
          <w:sz w:val="28"/>
          <w:szCs w:val="28"/>
        </w:rPr>
        <w:t>на обеспечение высших образовательных достижений педагогов, их личностного и профессионального роста.</w:t>
      </w:r>
      <w:proofErr w:type="gramEnd"/>
    </w:p>
    <w:p w:rsidR="00C35628" w:rsidRPr="00267E9D" w:rsidRDefault="00C35628" w:rsidP="00C35628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C35628" w:rsidRPr="00267E9D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>
        <w:rPr>
          <w:rFonts w:ascii="Times New Roman" w:hAnsi="Times New Roman"/>
          <w:bCs/>
          <w:sz w:val="28"/>
          <w:szCs w:val="28"/>
        </w:rPr>
        <w:t>Развития ДОУ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lastRenderedPageBreak/>
        <w:t>Мероприятия по реализации проектов и программ включаются в годовой план работы образовательной организации.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Подведение итогов, анализ достижений, выявление проблем и внесение корректировок в </w:t>
      </w:r>
      <w:r>
        <w:rPr>
          <w:rFonts w:ascii="Times New Roman" w:hAnsi="Times New Roman"/>
          <w:bCs/>
          <w:sz w:val="28"/>
          <w:szCs w:val="28"/>
        </w:rPr>
        <w:t xml:space="preserve">программу будет </w:t>
      </w:r>
      <w:r w:rsidRPr="00204BA4">
        <w:rPr>
          <w:rFonts w:ascii="Times New Roman" w:hAnsi="Times New Roman"/>
          <w:bCs/>
          <w:sz w:val="28"/>
          <w:szCs w:val="28"/>
        </w:rPr>
        <w:t xml:space="preserve"> рассматрива</w:t>
      </w:r>
      <w:r>
        <w:rPr>
          <w:rFonts w:ascii="Times New Roman" w:hAnsi="Times New Roman"/>
          <w:bCs/>
          <w:sz w:val="28"/>
          <w:szCs w:val="28"/>
        </w:rPr>
        <w:t xml:space="preserve">ться на родительских собраниях </w:t>
      </w:r>
      <w:r w:rsidRPr="00204BA4">
        <w:rPr>
          <w:rFonts w:ascii="Times New Roman" w:hAnsi="Times New Roman"/>
          <w:bCs/>
          <w:sz w:val="28"/>
          <w:szCs w:val="28"/>
        </w:rPr>
        <w:t xml:space="preserve"> 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C35628" w:rsidRPr="00204BA4" w:rsidRDefault="00C35628" w:rsidP="00C35628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 xml:space="preserve">4.6. Критерии оценки эффективности и реализации </w:t>
      </w:r>
    </w:p>
    <w:p w:rsidR="00C35628" w:rsidRPr="00204BA4" w:rsidRDefault="00C35628" w:rsidP="00C35628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>Программы Развития ДОУ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материально-технического и ресурсного обеспечения ДОУ.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C35628" w:rsidRPr="00347461" w:rsidRDefault="00C35628" w:rsidP="00C35628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C35628" w:rsidRPr="00204BA4" w:rsidRDefault="00C35628" w:rsidP="00C35628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направления Программы развития ДОУ</w:t>
      </w:r>
    </w:p>
    <w:p w:rsidR="00C35628" w:rsidRPr="00204BA4" w:rsidRDefault="00C35628" w:rsidP="00C35628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C35628" w:rsidRPr="00204BA4" w:rsidRDefault="00C35628" w:rsidP="00C35628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C35628" w:rsidRPr="00204BA4" w:rsidRDefault="00C35628" w:rsidP="00C35628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:rsidR="00C35628" w:rsidRPr="0016611E" w:rsidRDefault="00C35628" w:rsidP="00C35628">
      <w:pPr>
        <w:pStyle w:val="a4"/>
        <w:numPr>
          <w:ilvl w:val="0"/>
          <w:numId w:val="29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:rsidR="00C35628" w:rsidRPr="00D4059A" w:rsidRDefault="00C35628" w:rsidP="00C35628">
      <w:pPr>
        <w:pStyle w:val="a4"/>
        <w:spacing w:after="1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3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35"/>
        <w:gridCol w:w="595"/>
        <w:gridCol w:w="595"/>
        <w:gridCol w:w="595"/>
        <w:gridCol w:w="595"/>
        <w:gridCol w:w="455"/>
        <w:gridCol w:w="141"/>
        <w:gridCol w:w="2127"/>
        <w:gridCol w:w="1701"/>
      </w:tblGrid>
      <w:tr w:rsidR="00C35628" w:rsidRPr="00DB0A7E" w:rsidTr="006670D3">
        <w:tc>
          <w:tcPr>
            <w:tcW w:w="3335" w:type="dxa"/>
          </w:tcPr>
          <w:p w:rsidR="00C35628" w:rsidRPr="00DB0A7E" w:rsidRDefault="00C35628" w:rsidP="006670D3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DB0A7E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2127" w:type="dxa"/>
          </w:tcPr>
          <w:p w:rsidR="00C35628" w:rsidRPr="00104499" w:rsidRDefault="00C35628" w:rsidP="006670D3">
            <w:pPr>
              <w:pStyle w:val="1c"/>
              <w:keepNext/>
              <w:keepLines/>
              <w:shd w:val="clear" w:color="auto" w:fill="auto"/>
              <w:spacing w:line="317" w:lineRule="exact"/>
              <w:ind w:firstLine="0"/>
              <w:rPr>
                <w:b w:val="0"/>
                <w:bCs/>
                <w:szCs w:val="28"/>
              </w:rPr>
            </w:pPr>
            <w:r w:rsidRPr="00104499">
              <w:rPr>
                <w:b w:val="0"/>
                <w:bCs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C35628" w:rsidRPr="0016611E" w:rsidRDefault="00C35628" w:rsidP="006670D3">
            <w:pPr>
              <w:tabs>
                <w:tab w:val="left" w:pos="34"/>
              </w:tabs>
              <w:suppressAutoHyphens/>
              <w:jc w:val="center"/>
              <w:rPr>
                <w:sz w:val="28"/>
                <w:szCs w:val="28"/>
              </w:rPr>
            </w:pPr>
            <w:r w:rsidRPr="0016611E">
              <w:rPr>
                <w:sz w:val="28"/>
                <w:szCs w:val="28"/>
              </w:rPr>
              <w:t>Примечание</w:t>
            </w:r>
          </w:p>
        </w:tc>
      </w:tr>
      <w:tr w:rsidR="00C35628" w:rsidRPr="00DB0A7E" w:rsidTr="006670D3">
        <w:tc>
          <w:tcPr>
            <w:tcW w:w="10139" w:type="dxa"/>
            <w:gridSpan w:val="9"/>
          </w:tcPr>
          <w:p w:rsidR="00C35628" w:rsidRPr="00DB0A7E" w:rsidRDefault="00C35628" w:rsidP="006670D3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 этап</w:t>
            </w:r>
            <w:r>
              <w:rPr>
                <w:sz w:val="26"/>
                <w:szCs w:val="26"/>
              </w:rPr>
              <w:t xml:space="preserve"> (подготовительный) январь 2022 г. – сентябрь 2022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C35628" w:rsidRPr="00DB0A7E" w:rsidRDefault="00C35628" w:rsidP="006670D3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C35628" w:rsidRPr="00DB0A7E" w:rsidTr="006670D3">
        <w:tc>
          <w:tcPr>
            <w:tcW w:w="3335" w:type="dxa"/>
          </w:tcPr>
          <w:p w:rsidR="00C35628" w:rsidRPr="00104499" w:rsidRDefault="00C35628" w:rsidP="006670D3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104499">
              <w:rPr>
                <w:rStyle w:val="6Exact"/>
                <w:sz w:val="26"/>
                <w:szCs w:val="26"/>
              </w:rPr>
              <w:t>Внесение изменений и дополнений в документы, регламентирующие деятельность ДОУ в связи с изменяющимися условиями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16611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16611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104499" w:rsidRDefault="00C35628" w:rsidP="006670D3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104499">
              <w:rPr>
                <w:rStyle w:val="6Exact"/>
                <w:sz w:val="26"/>
                <w:szCs w:val="26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104499" w:rsidRDefault="00C35628" w:rsidP="006670D3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104499">
              <w:rPr>
                <w:rStyle w:val="6Exact"/>
                <w:sz w:val="26"/>
                <w:szCs w:val="26"/>
              </w:rPr>
              <w:t xml:space="preserve">Поиск и внедрение методов повышения мотивации к личностному и </w:t>
            </w:r>
            <w:r w:rsidRPr="00104499">
              <w:rPr>
                <w:rStyle w:val="6Exact"/>
                <w:sz w:val="26"/>
                <w:szCs w:val="26"/>
              </w:rPr>
              <w:lastRenderedPageBreak/>
              <w:t xml:space="preserve">профессиональному росту педагогов. 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Default="00C35628" w:rsidP="006670D3">
            <w:pPr>
              <w:tabs>
                <w:tab w:val="left" w:pos="34"/>
              </w:tabs>
              <w:suppressAutoHyphens/>
              <w:ind w:right="-108"/>
              <w:jc w:val="both"/>
            </w:pPr>
            <w:r>
              <w:t>Директор школы</w:t>
            </w:r>
          </w:p>
          <w:p w:rsidR="00C35628" w:rsidRPr="002D0B07" w:rsidRDefault="00C35628" w:rsidP="006670D3">
            <w:pPr>
              <w:tabs>
                <w:tab w:val="left" w:pos="34"/>
              </w:tabs>
              <w:suppressAutoHyphens/>
              <w:ind w:right="-108"/>
              <w:jc w:val="both"/>
            </w:pPr>
            <w:r>
              <w:t>Завуч школы</w:t>
            </w:r>
          </w:p>
        </w:tc>
        <w:tc>
          <w:tcPr>
            <w:tcW w:w="1701" w:type="dxa"/>
          </w:tcPr>
          <w:p w:rsidR="00C35628" w:rsidRPr="002D0B07" w:rsidRDefault="00C35628" w:rsidP="006670D3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Создание материально-технических и финансовых условий для работы ДОУ.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104499" w:rsidRDefault="00C35628" w:rsidP="006670D3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104499">
              <w:rPr>
                <w:b w:val="0"/>
                <w:bCs/>
                <w:sz w:val="26"/>
                <w:szCs w:val="26"/>
              </w:rPr>
              <w:t>Директор школы</w:t>
            </w:r>
          </w:p>
          <w:p w:rsidR="00C35628" w:rsidRPr="00104499" w:rsidRDefault="00C35628" w:rsidP="006670D3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C35628" w:rsidRPr="00104499" w:rsidRDefault="00C35628" w:rsidP="006670D3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10139" w:type="dxa"/>
            <w:gridSpan w:val="9"/>
          </w:tcPr>
          <w:p w:rsidR="00C35628" w:rsidRPr="00DB0A7E" w:rsidRDefault="00C35628" w:rsidP="006670D3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II этап</w:t>
            </w:r>
            <w:r>
              <w:rPr>
                <w:sz w:val="26"/>
                <w:szCs w:val="26"/>
              </w:rPr>
              <w:t xml:space="preserve"> (реализации) сентябрь 2022 г.- сентябрь 2025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C35628" w:rsidRPr="00DB0A7E" w:rsidRDefault="00C35628" w:rsidP="006670D3">
            <w:pPr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DB0A7E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C35628" w:rsidRPr="00DB0A7E" w:rsidTr="006670D3">
        <w:tc>
          <w:tcPr>
            <w:tcW w:w="3335" w:type="dxa"/>
            <w:vAlign w:val="center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C35628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</w:t>
            </w:r>
            <w:r w:rsidRPr="00DB0A7E">
              <w:rPr>
                <w:sz w:val="26"/>
                <w:szCs w:val="26"/>
              </w:rPr>
              <w:t xml:space="preserve">питатель,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Качественная разработка программного обеспечения </w:t>
            </w:r>
            <w:proofErr w:type="spellStart"/>
            <w:r w:rsidRPr="00DB0A7E">
              <w:rPr>
                <w:rStyle w:val="211pt"/>
                <w:sz w:val="26"/>
                <w:szCs w:val="26"/>
              </w:rPr>
              <w:t>воспитательно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</w:t>
            </w:r>
            <w:r>
              <w:rPr>
                <w:rStyle w:val="211pt"/>
                <w:sz w:val="26"/>
                <w:szCs w:val="26"/>
              </w:rPr>
              <w:t xml:space="preserve">- </w:t>
            </w:r>
            <w:proofErr w:type="spellStart"/>
            <w:proofErr w:type="gramStart"/>
            <w:r w:rsidRPr="00DB0A7E">
              <w:rPr>
                <w:rStyle w:val="211pt"/>
                <w:sz w:val="26"/>
                <w:szCs w:val="26"/>
              </w:rPr>
              <w:t>образова-тельного</w:t>
            </w:r>
            <w:proofErr w:type="spellEnd"/>
            <w:proofErr w:type="gramEnd"/>
            <w:r w:rsidRPr="00DB0A7E">
              <w:rPr>
                <w:rStyle w:val="211pt"/>
                <w:sz w:val="26"/>
                <w:szCs w:val="26"/>
              </w:rPr>
              <w:t xml:space="preserve"> процесса ДОУ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творческая гр.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 xml:space="preserve">Организация методического сопровождения педагогов по повышению </w:t>
            </w:r>
            <w:proofErr w:type="spellStart"/>
            <w:proofErr w:type="gramStart"/>
            <w:r w:rsidRPr="00DB0A7E">
              <w:rPr>
                <w:rStyle w:val="211pt1"/>
                <w:b w:val="0"/>
                <w:bCs/>
                <w:sz w:val="26"/>
                <w:szCs w:val="26"/>
              </w:rPr>
              <w:t>профессиональ-ного</w:t>
            </w:r>
            <w:proofErr w:type="spellEnd"/>
            <w:proofErr w:type="gramEnd"/>
            <w:r w:rsidRPr="00DB0A7E">
              <w:rPr>
                <w:rStyle w:val="211pt1"/>
                <w:b w:val="0"/>
                <w:bCs/>
                <w:sz w:val="26"/>
                <w:szCs w:val="26"/>
              </w:rPr>
              <w:t xml:space="preserve"> уровня и качества работы: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изучение, овладение и создание базы современных игровых технологий;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разработка, апробация и внедрение авторских игровых технологий, проектов;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формирование компетенций педагогов для работы с детьми с ОВЗ;</w:t>
            </w:r>
          </w:p>
          <w:p w:rsidR="00C35628" w:rsidRPr="00104499" w:rsidRDefault="00C35628" w:rsidP="006670D3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  <w:r w:rsidRPr="00104499">
              <w:rPr>
                <w:rStyle w:val="6Exact"/>
                <w:i/>
                <w:sz w:val="24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C35628" w:rsidRPr="00104499" w:rsidRDefault="00C35628" w:rsidP="006670D3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4"/>
                <w:szCs w:val="24"/>
              </w:rPr>
            </w:pPr>
            <w:r w:rsidRPr="00104499">
              <w:rPr>
                <w:rStyle w:val="6Exact"/>
                <w:i/>
                <w:sz w:val="24"/>
                <w:szCs w:val="24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творческая группа, 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104499" w:rsidRDefault="00C35628" w:rsidP="006670D3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104499">
              <w:rPr>
                <w:b w:val="0"/>
                <w:bCs/>
                <w:sz w:val="26"/>
                <w:szCs w:val="26"/>
              </w:rPr>
              <w:t xml:space="preserve">Создание условий для качественной реализации </w:t>
            </w:r>
            <w:proofErr w:type="spellStart"/>
            <w:r w:rsidRPr="00104499">
              <w:rPr>
                <w:b w:val="0"/>
                <w:bCs/>
                <w:sz w:val="26"/>
                <w:szCs w:val="26"/>
              </w:rPr>
              <w:t>здоровьесберегающих</w:t>
            </w:r>
            <w:proofErr w:type="spellEnd"/>
            <w:r w:rsidRPr="00104499">
              <w:rPr>
                <w:b w:val="0"/>
                <w:bCs/>
                <w:sz w:val="26"/>
                <w:szCs w:val="26"/>
              </w:rPr>
              <w:t xml:space="preserve"> мероприятий</w:t>
            </w:r>
            <w:proofErr w:type="gramStart"/>
            <w:r w:rsidRPr="00104499">
              <w:rPr>
                <w:b w:val="0"/>
                <w:bCs/>
                <w:sz w:val="26"/>
                <w:szCs w:val="26"/>
              </w:rPr>
              <w:t xml:space="preserve"> :</w:t>
            </w:r>
            <w:proofErr w:type="gramEnd"/>
          </w:p>
          <w:p w:rsidR="00C35628" w:rsidRPr="00104499" w:rsidRDefault="00C35628" w:rsidP="006670D3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lastRenderedPageBreak/>
              <w:t>- обновление спортивного оборудования;</w:t>
            </w:r>
          </w:p>
          <w:p w:rsidR="00C35628" w:rsidRPr="00104499" w:rsidRDefault="00C35628" w:rsidP="006670D3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 xml:space="preserve">- приведение программно-методического обеспечения в соответствие требованиям ФГОС </w:t>
            </w:r>
            <w:proofErr w:type="gramStart"/>
            <w:r w:rsidRPr="00104499">
              <w:rPr>
                <w:rStyle w:val="6Exact"/>
                <w:i/>
              </w:rPr>
              <w:t>ДО</w:t>
            </w:r>
            <w:proofErr w:type="gramEnd"/>
            <w:r w:rsidRPr="00104499">
              <w:rPr>
                <w:rStyle w:val="6Exact"/>
                <w:i/>
              </w:rPr>
              <w:t>;</w:t>
            </w:r>
          </w:p>
          <w:p w:rsidR="00C35628" w:rsidRPr="00104499" w:rsidRDefault="00C35628" w:rsidP="006670D3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- внедрение современных форм</w:t>
            </w:r>
            <w:r w:rsidRPr="00104499">
              <w:rPr>
                <w:i/>
              </w:rPr>
              <w:t xml:space="preserve"> о</w:t>
            </w:r>
            <w:r w:rsidRPr="00104499">
              <w:rPr>
                <w:rStyle w:val="6Exact"/>
                <w:i/>
              </w:rPr>
              <w:t xml:space="preserve">существления </w:t>
            </w:r>
            <w:proofErr w:type="spellStart"/>
            <w:r w:rsidRPr="00104499">
              <w:rPr>
                <w:rStyle w:val="6Exact"/>
                <w:i/>
              </w:rPr>
              <w:t>физультурно</w:t>
            </w:r>
            <w:proofErr w:type="spellEnd"/>
            <w:r w:rsidRPr="00104499">
              <w:rPr>
                <w:rStyle w:val="6Exact"/>
                <w:i/>
              </w:rPr>
              <w:t>-</w:t>
            </w:r>
          </w:p>
          <w:p w:rsidR="00C35628" w:rsidRPr="00104499" w:rsidRDefault="00C35628" w:rsidP="006670D3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оздоровительных мероприятий;</w:t>
            </w:r>
          </w:p>
          <w:p w:rsidR="00C35628" w:rsidRPr="00104499" w:rsidRDefault="00C35628" w:rsidP="006670D3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- включение родителей в образовательный процесс;</w:t>
            </w:r>
          </w:p>
          <w:p w:rsidR="00C35628" w:rsidRPr="00104499" w:rsidRDefault="00C35628" w:rsidP="006670D3">
            <w:pPr>
              <w:pStyle w:val="60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- повышение квалификации воспитателя по физической культуре;</w:t>
            </w:r>
          </w:p>
          <w:p w:rsidR="00C35628" w:rsidRPr="001E03CB" w:rsidRDefault="00C35628" w:rsidP="006670D3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1"/>
                <w:b w:val="0"/>
                <w:color w:val="auto"/>
                <w:shd w:val="clear" w:color="auto" w:fill="auto"/>
              </w:rPr>
            </w:pPr>
            <w:r w:rsidRPr="00104499">
              <w:rPr>
                <w:rStyle w:val="6Exact"/>
                <w:i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 педагоги ДОУ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104499" w:rsidRDefault="00C35628" w:rsidP="006670D3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04499">
              <w:rPr>
                <w:b w:val="0"/>
                <w:bCs/>
                <w:sz w:val="26"/>
                <w:szCs w:val="26"/>
              </w:rPr>
              <w:lastRenderedPageBreak/>
              <w:t xml:space="preserve">Расширение программного содержания в вариативной части ООП, формируемой </w:t>
            </w:r>
            <w:r w:rsidRPr="00104499">
              <w:rPr>
                <w:rStyle w:val="12Exact"/>
                <w:b/>
                <w:sz w:val="26"/>
                <w:szCs w:val="26"/>
              </w:rPr>
              <w:t xml:space="preserve">участниками образовательных отношений </w:t>
            </w:r>
            <w:r w:rsidRPr="001E03CB">
              <w:rPr>
                <w:rStyle w:val="24"/>
                <w:sz w:val="26"/>
                <w:szCs w:val="26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ДОУ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</w:tcPr>
          <w:p w:rsidR="00C35628" w:rsidRPr="00104499" w:rsidRDefault="00C35628" w:rsidP="006670D3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6"/>
                <w:szCs w:val="26"/>
              </w:rPr>
            </w:pP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Совершенствование содержания и форм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взаимодействия детского сада  и семьи с учетом индивидуальных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104499">
              <w:rPr>
                <w:sz w:val="26"/>
                <w:szCs w:val="26"/>
              </w:rPr>
              <w:t>по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требностей:</w:t>
            </w:r>
          </w:p>
          <w:p w:rsidR="00C35628" w:rsidRPr="00104499" w:rsidRDefault="00C35628" w:rsidP="006670D3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 xml:space="preserve">- привлечение родителей к непосредственному участию в </w:t>
            </w:r>
            <w:proofErr w:type="spellStart"/>
            <w:r w:rsidRPr="001E03CB">
              <w:rPr>
                <w:rStyle w:val="211pt"/>
                <w:i/>
                <w:sz w:val="24"/>
                <w:szCs w:val="24"/>
              </w:rPr>
              <w:t>управленииДОУ</w:t>
            </w:r>
            <w:proofErr w:type="spellEnd"/>
            <w:r w:rsidRPr="001E03CB">
              <w:rPr>
                <w:rStyle w:val="211pt"/>
                <w:i/>
                <w:sz w:val="24"/>
                <w:szCs w:val="24"/>
              </w:rPr>
              <w:t>;</w:t>
            </w:r>
          </w:p>
          <w:p w:rsidR="00C35628" w:rsidRPr="00104499" w:rsidRDefault="00C35628" w:rsidP="006670D3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C35628" w:rsidRPr="00104499" w:rsidRDefault="00C35628" w:rsidP="006670D3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E03CB">
              <w:rPr>
                <w:rStyle w:val="211pt"/>
                <w:b w:val="0"/>
                <w:bCs/>
                <w:i/>
                <w:sz w:val="24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ДОУ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104499" w:rsidRDefault="00C35628" w:rsidP="006670D3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Выполнение предписаний органов контроля и надзора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2D0B07" w:rsidRDefault="00C35628" w:rsidP="006670D3">
            <w:pPr>
              <w:tabs>
                <w:tab w:val="left" w:pos="34"/>
              </w:tabs>
              <w:suppressAutoHyphens/>
              <w:ind w:right="-108"/>
            </w:pPr>
            <w:r>
              <w:t>Директор школы</w:t>
            </w:r>
          </w:p>
        </w:tc>
        <w:tc>
          <w:tcPr>
            <w:tcW w:w="1701" w:type="dxa"/>
          </w:tcPr>
          <w:p w:rsidR="00C35628" w:rsidRPr="002D0B07" w:rsidRDefault="00C35628" w:rsidP="006670D3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104499" w:rsidRDefault="00C35628" w:rsidP="006670D3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Укрепление имеющейся материально</w:t>
            </w:r>
            <w:r w:rsidRPr="001E03CB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10139" w:type="dxa"/>
            <w:gridSpan w:val="9"/>
            <w:vAlign w:val="bottom"/>
          </w:tcPr>
          <w:p w:rsidR="00C35628" w:rsidRPr="00DB0A7E" w:rsidRDefault="00C35628" w:rsidP="006670D3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DB0A7E">
              <w:rPr>
                <w:b/>
                <w:sz w:val="28"/>
                <w:szCs w:val="28"/>
              </w:rPr>
              <w:lastRenderedPageBreak/>
              <w:t>III этап</w:t>
            </w:r>
            <w:r w:rsidRPr="00DB0A7E">
              <w:rPr>
                <w:sz w:val="28"/>
                <w:szCs w:val="28"/>
              </w:rPr>
              <w:t xml:space="preserve"> (о</w:t>
            </w:r>
            <w:r>
              <w:rPr>
                <w:sz w:val="28"/>
                <w:szCs w:val="28"/>
              </w:rPr>
              <w:t>бобщающий) сентябрь-декабрь 2025</w:t>
            </w:r>
            <w:r w:rsidRPr="00DB0A7E">
              <w:rPr>
                <w:sz w:val="28"/>
                <w:szCs w:val="28"/>
              </w:rPr>
              <w:t xml:space="preserve"> г.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proofErr w:type="spellStart"/>
            <w:r w:rsidRPr="00DB0A7E">
              <w:rPr>
                <w:i/>
                <w:sz w:val="28"/>
                <w:szCs w:val="28"/>
              </w:rPr>
              <w:t>Цель</w:t>
            </w:r>
            <w:proofErr w:type="gramStart"/>
            <w:r w:rsidRPr="00DB0A7E">
              <w:rPr>
                <w:i/>
                <w:sz w:val="28"/>
                <w:szCs w:val="28"/>
              </w:rPr>
              <w:t>:</w:t>
            </w:r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о</w:t>
            </w:r>
            <w:proofErr w:type="gramEnd"/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ценка</w:t>
            </w:r>
            <w:proofErr w:type="spellEnd"/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качества реализованных мероприятий</w:t>
            </w: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Проведение проблемно-ориентированного анализа состояния МТБ</w:t>
            </w:r>
            <w:r>
              <w:rPr>
                <w:rStyle w:val="211pt"/>
                <w:sz w:val="26"/>
                <w:szCs w:val="26"/>
              </w:rPr>
              <w:t>,</w:t>
            </w:r>
            <w:r w:rsidRPr="00DB0A7E">
              <w:rPr>
                <w:rStyle w:val="211pt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B0A7E">
              <w:rPr>
                <w:rStyle w:val="211pt"/>
                <w:sz w:val="26"/>
                <w:szCs w:val="26"/>
              </w:rPr>
              <w:t>обеспечива-ющего</w:t>
            </w:r>
            <w:proofErr w:type="spellEnd"/>
            <w:proofErr w:type="gramEnd"/>
            <w:r w:rsidRPr="00DB0A7E">
              <w:rPr>
                <w:rStyle w:val="211pt"/>
                <w:sz w:val="26"/>
                <w:szCs w:val="26"/>
              </w:rPr>
              <w:t xml:space="preserve"> функционирование ДОУ; реализацию</w:t>
            </w:r>
            <w:r>
              <w:rPr>
                <w:rStyle w:val="211pt"/>
                <w:sz w:val="26"/>
                <w:szCs w:val="26"/>
              </w:rPr>
              <w:t xml:space="preserve"> </w:t>
            </w:r>
            <w:r w:rsidRPr="00DB0A7E">
              <w:rPr>
                <w:rStyle w:val="211pt"/>
                <w:sz w:val="26"/>
                <w:szCs w:val="26"/>
              </w:rPr>
              <w:t>ООП и других образовательных программ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Творческая группа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уровня </w:t>
            </w:r>
            <w:proofErr w:type="spellStart"/>
            <w:r w:rsidRPr="00DB0A7E">
              <w:rPr>
                <w:rStyle w:val="211pt"/>
                <w:sz w:val="26"/>
                <w:szCs w:val="26"/>
              </w:rPr>
              <w:t>включеннос-ти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педагогов родителей в </w:t>
            </w:r>
            <w:proofErr w:type="gramStart"/>
            <w:r w:rsidRPr="00DB0A7E">
              <w:rPr>
                <w:rStyle w:val="211pt"/>
                <w:sz w:val="26"/>
                <w:szCs w:val="26"/>
              </w:rPr>
              <w:t>инновационную</w:t>
            </w:r>
            <w:proofErr w:type="gramEnd"/>
            <w:r w:rsidRPr="00DB0A7E">
              <w:rPr>
                <w:rStyle w:val="211pt"/>
                <w:sz w:val="26"/>
                <w:szCs w:val="26"/>
              </w:rPr>
              <w:t xml:space="preserve"> </w:t>
            </w:r>
            <w:proofErr w:type="spellStart"/>
            <w:r w:rsidRPr="00DB0A7E">
              <w:rPr>
                <w:rStyle w:val="211pt"/>
                <w:sz w:val="26"/>
                <w:szCs w:val="26"/>
              </w:rPr>
              <w:t>деятель-ность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ДОУ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качества участия педагогов в </w:t>
            </w:r>
            <w:r>
              <w:rPr>
                <w:rStyle w:val="211pt"/>
                <w:sz w:val="26"/>
                <w:szCs w:val="26"/>
              </w:rPr>
              <w:t xml:space="preserve">конкурсах </w:t>
            </w:r>
            <w:proofErr w:type="spellStart"/>
            <w:proofErr w:type="gramStart"/>
            <w:r>
              <w:rPr>
                <w:rStyle w:val="211pt"/>
                <w:sz w:val="26"/>
                <w:szCs w:val="26"/>
              </w:rPr>
              <w:t>про-фессионального</w:t>
            </w:r>
            <w:proofErr w:type="spellEnd"/>
            <w:proofErr w:type="gramEnd"/>
            <w:r>
              <w:rPr>
                <w:rStyle w:val="211pt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211pt"/>
                <w:sz w:val="26"/>
                <w:szCs w:val="26"/>
              </w:rPr>
              <w:t>мастерст-ва</w:t>
            </w:r>
            <w:proofErr w:type="spellEnd"/>
            <w:r>
              <w:rPr>
                <w:rStyle w:val="211pt"/>
                <w:sz w:val="26"/>
                <w:szCs w:val="26"/>
              </w:rPr>
              <w:t xml:space="preserve">, мероприятиях по </w:t>
            </w:r>
            <w:proofErr w:type="spellStart"/>
            <w:r>
              <w:rPr>
                <w:rStyle w:val="211pt"/>
                <w:sz w:val="26"/>
                <w:szCs w:val="26"/>
              </w:rPr>
              <w:t>ра</w:t>
            </w:r>
            <w:r w:rsidRPr="00DB0A7E">
              <w:rPr>
                <w:rStyle w:val="211pt"/>
                <w:sz w:val="26"/>
                <w:szCs w:val="26"/>
              </w:rPr>
              <w:t>сп-ространению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опыта </w:t>
            </w:r>
            <w:proofErr w:type="spellStart"/>
            <w:r w:rsidRPr="00DB0A7E">
              <w:rPr>
                <w:rStyle w:val="211pt"/>
                <w:sz w:val="26"/>
                <w:szCs w:val="26"/>
              </w:rPr>
              <w:t>педаго-гической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деятельности педагогов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Анализ результатов </w:t>
            </w:r>
            <w:proofErr w:type="spellStart"/>
            <w:proofErr w:type="gramStart"/>
            <w:r w:rsidRPr="00DB0A7E">
              <w:rPr>
                <w:rStyle w:val="211pt"/>
                <w:sz w:val="26"/>
                <w:szCs w:val="26"/>
              </w:rPr>
              <w:t>мони-торинга</w:t>
            </w:r>
            <w:proofErr w:type="spellEnd"/>
            <w:proofErr w:type="gramEnd"/>
            <w:r w:rsidRPr="00DB0A7E">
              <w:rPr>
                <w:rStyle w:val="211pt"/>
                <w:sz w:val="26"/>
                <w:szCs w:val="26"/>
              </w:rPr>
              <w:t xml:space="preserve"> индивидуального развития воспитанников, участия в творческих, </w:t>
            </w:r>
            <w:proofErr w:type="spellStart"/>
            <w:r w:rsidRPr="00DB0A7E">
              <w:rPr>
                <w:rStyle w:val="211pt"/>
                <w:sz w:val="26"/>
                <w:szCs w:val="26"/>
              </w:rPr>
              <w:t>ин-теллектуальных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конкурсах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Завуч школы</w:t>
            </w:r>
          </w:p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ДОУ</w:t>
            </w:r>
          </w:p>
        </w:tc>
        <w:tc>
          <w:tcPr>
            <w:tcW w:w="1701" w:type="dxa"/>
          </w:tcPr>
          <w:p w:rsidR="00944A88" w:rsidRDefault="00944A8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  <w:p w:rsidR="00944A88" w:rsidRPr="00944A88" w:rsidRDefault="00944A88" w:rsidP="00944A88">
            <w:pPr>
              <w:rPr>
                <w:sz w:val="26"/>
                <w:szCs w:val="26"/>
              </w:rPr>
            </w:pPr>
          </w:p>
          <w:p w:rsidR="00944A88" w:rsidRPr="00944A88" w:rsidRDefault="00944A88" w:rsidP="00944A88">
            <w:pPr>
              <w:rPr>
                <w:sz w:val="26"/>
                <w:szCs w:val="26"/>
              </w:rPr>
            </w:pPr>
          </w:p>
          <w:p w:rsidR="00C35628" w:rsidRPr="00944A88" w:rsidRDefault="00C35628" w:rsidP="00944A88">
            <w:pPr>
              <w:jc w:val="center"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Проведение корректировки мероприятий по реализации Программы Развития в </w:t>
            </w:r>
            <w:proofErr w:type="spellStart"/>
            <w:proofErr w:type="gramStart"/>
            <w:r w:rsidRPr="00DB0A7E">
              <w:rPr>
                <w:sz w:val="26"/>
                <w:szCs w:val="26"/>
              </w:rPr>
              <w:t>со-ответствии</w:t>
            </w:r>
            <w:proofErr w:type="spellEnd"/>
            <w:proofErr w:type="gramEnd"/>
            <w:r w:rsidRPr="00DB0A7E">
              <w:rPr>
                <w:sz w:val="26"/>
                <w:szCs w:val="26"/>
              </w:rPr>
              <w:t xml:space="preserve"> с результатами мониторинга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Предоставление аналитического материала </w:t>
            </w:r>
            <w:r>
              <w:rPr>
                <w:sz w:val="26"/>
                <w:szCs w:val="26"/>
              </w:rPr>
              <w:t>на</w:t>
            </w:r>
            <w:r w:rsidRPr="00DB0A7E">
              <w:rPr>
                <w:sz w:val="26"/>
                <w:szCs w:val="26"/>
              </w:rPr>
              <w:t xml:space="preserve"> общем родительском </w:t>
            </w:r>
            <w:r>
              <w:rPr>
                <w:sz w:val="26"/>
                <w:szCs w:val="26"/>
              </w:rPr>
              <w:t>собрании, разместить на сайте школы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6670D3">
        <w:tc>
          <w:tcPr>
            <w:tcW w:w="3335" w:type="dxa"/>
            <w:vAlign w:val="bottom"/>
          </w:tcPr>
          <w:p w:rsidR="00C35628" w:rsidRPr="00DB0A7E" w:rsidRDefault="00C35628" w:rsidP="006670D3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Определение проблем для разработки новой </w:t>
            </w:r>
            <w:r w:rsidRPr="00DB0A7E">
              <w:rPr>
                <w:sz w:val="26"/>
                <w:szCs w:val="26"/>
              </w:rPr>
              <w:lastRenderedPageBreak/>
              <w:t>Программы Развития</w:t>
            </w: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</w:t>
            </w:r>
            <w:r w:rsidR="00944A88">
              <w:rPr>
                <w:sz w:val="26"/>
                <w:szCs w:val="26"/>
              </w:rPr>
              <w:t>уппа</w:t>
            </w:r>
          </w:p>
        </w:tc>
        <w:tc>
          <w:tcPr>
            <w:tcW w:w="1701" w:type="dxa"/>
          </w:tcPr>
          <w:p w:rsidR="00C35628" w:rsidRPr="00DB0A7E" w:rsidRDefault="00C35628" w:rsidP="006670D3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</w:tbl>
    <w:p w:rsidR="00C35628" w:rsidRDefault="00C35628" w:rsidP="00C35628">
      <w:pPr>
        <w:pStyle w:val="1c"/>
        <w:keepNext/>
        <w:keepLines/>
        <w:numPr>
          <w:ilvl w:val="0"/>
          <w:numId w:val="29"/>
        </w:numPr>
        <w:shd w:val="clear" w:color="auto" w:fill="auto"/>
        <w:tabs>
          <w:tab w:val="left" w:pos="426"/>
        </w:tabs>
        <w:spacing w:line="322" w:lineRule="exact"/>
      </w:pPr>
      <w:r>
        <w:lastRenderedPageBreak/>
        <w:t>Планируемый результат</w:t>
      </w:r>
    </w:p>
    <w:p w:rsidR="00C35628" w:rsidRDefault="00C35628" w:rsidP="00C35628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 xml:space="preserve">В жизнедеятельности ДОУ произойдут качественные изменения, </w:t>
      </w:r>
    </w:p>
    <w:p w:rsidR="00C35628" w:rsidRDefault="00C35628" w:rsidP="00C35628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proofErr w:type="gramStart"/>
      <w:r>
        <w:t>которые</w:t>
      </w:r>
      <w:proofErr w:type="gramEnd"/>
      <w:r>
        <w:t xml:space="preserve"> придадут детскому саду современный облик и </w:t>
      </w:r>
    </w:p>
    <w:p w:rsidR="00C35628" w:rsidRDefault="00C35628" w:rsidP="00C35628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proofErr w:type="gramStart"/>
      <w:r>
        <w:t>высокую</w:t>
      </w:r>
      <w:proofErr w:type="gramEnd"/>
      <w:r>
        <w:t xml:space="preserve"> </w:t>
      </w:r>
      <w:proofErr w:type="spellStart"/>
      <w:r>
        <w:t>конкурентноспособность</w:t>
      </w:r>
      <w:proofErr w:type="spellEnd"/>
      <w:r>
        <w:t xml:space="preserve">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C35628" w:rsidRDefault="00C35628" w:rsidP="00C35628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  <w:jc w:val="both"/>
      </w:pPr>
      <w:r>
        <w:t>Система управления ДОУ будет соответствовать требованиям современности: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 xml:space="preserve">Будет </w:t>
      </w:r>
      <w:proofErr w:type="gramStart"/>
      <w:r>
        <w:t>совершенствоваться и внедрена</w:t>
      </w:r>
      <w:proofErr w:type="gramEnd"/>
      <w:r>
        <w:t xml:space="preserve"> в практику внутренняя система оценки качества образования, как средство управления ДОУ.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:rsidR="00C35628" w:rsidRDefault="00C35628" w:rsidP="00C35628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:rsidR="00C35628" w:rsidRDefault="00C35628" w:rsidP="00C35628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>Методическая служба ДОУ обеспечит сопровождение воспитательно</w:t>
      </w:r>
      <w:r>
        <w:rPr>
          <w:rStyle w:val="24"/>
          <w:bCs/>
        </w:rPr>
        <w:softHyphen/>
        <w:t xml:space="preserve">-образовательного процесса, </w:t>
      </w:r>
      <w:r>
        <w:t>через качественную разработку и подбор учебно</w:t>
      </w:r>
      <w: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>повышению профессионального уровня и качества работы в организации воспитательно-образовательного процесса;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 xml:space="preserve">психолого-педагогические условия будут соответствовать ФГОС </w:t>
      </w:r>
      <w:proofErr w:type="gramStart"/>
      <w:r>
        <w:t>ДО</w:t>
      </w:r>
      <w:proofErr w:type="gramEnd"/>
      <w:r>
        <w:t>.</w:t>
      </w:r>
    </w:p>
    <w:p w:rsidR="00C35628" w:rsidRDefault="00C35628" w:rsidP="00C35628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7.Экспертный лист  Программы Р</w:t>
      </w:r>
      <w:r w:rsidRPr="00204BA4">
        <w:rPr>
          <w:rFonts w:ascii="Times New Roman" w:hAnsi="Times New Roman"/>
          <w:b/>
          <w:bCs/>
          <w:sz w:val="28"/>
          <w:szCs w:val="28"/>
        </w:rPr>
        <w:t>азвития ДОУ</w:t>
      </w:r>
    </w:p>
    <w:p w:rsidR="00C35628" w:rsidRPr="00204BA4" w:rsidRDefault="00C35628" w:rsidP="00C3562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05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/>
      </w:tblPr>
      <w:tblGrid>
        <w:gridCol w:w="6663"/>
        <w:gridCol w:w="956"/>
        <w:gridCol w:w="1312"/>
        <w:gridCol w:w="992"/>
        <w:gridCol w:w="1134"/>
      </w:tblGrid>
      <w:tr w:rsidR="00C35628" w:rsidRPr="00347461" w:rsidTr="006670D3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</w:t>
            </w:r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C35628" w:rsidRPr="009A0D86" w:rsidRDefault="00C35628" w:rsidP="006670D3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 не в 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35628" w:rsidRPr="009A0D86" w:rsidRDefault="00C35628" w:rsidP="006670D3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iCs/>
                <w:sz w:val="27"/>
                <w:szCs w:val="27"/>
              </w:rPr>
              <w:t>не имеется</w:t>
            </w:r>
          </w:p>
        </w:tc>
        <w:tc>
          <w:tcPr>
            <w:tcW w:w="1134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C35628" w:rsidRPr="009A0D86" w:rsidRDefault="00C35628" w:rsidP="006670D3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примечания </w:t>
            </w:r>
            <w:proofErr w:type="spellStart"/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эксп-та</w:t>
            </w:r>
            <w:proofErr w:type="spellEnd"/>
          </w:p>
        </w:tc>
      </w:tr>
      <w:tr w:rsidR="00C35628" w:rsidRPr="00347461" w:rsidTr="006670D3">
        <w:trPr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C35628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Паспорт Программы развития</w:t>
            </w:r>
          </w:p>
        </w:tc>
      </w:tr>
      <w:tr w:rsidR="00C35628" w:rsidRPr="00347461" w:rsidTr="006670D3">
        <w:trPr>
          <w:trHeight w:val="2638"/>
        </w:trPr>
        <w:tc>
          <w:tcPr>
            <w:tcW w:w="6663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Наличие основных составляющих, в том числе:</w:t>
            </w:r>
          </w:p>
          <w:p w:rsidR="00C35628" w:rsidRPr="009A0D86" w:rsidRDefault="00C35628" w:rsidP="00C35628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наименования / темы Программы;</w:t>
            </w:r>
          </w:p>
          <w:p w:rsidR="00C35628" w:rsidRPr="009A0D86" w:rsidRDefault="00C35628" w:rsidP="00C35628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:rsidR="00C35628" w:rsidRPr="009A0D86" w:rsidRDefault="00C35628" w:rsidP="00C35628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сроков реализации Программы развития;</w:t>
            </w:r>
          </w:p>
          <w:p w:rsidR="00C35628" w:rsidRPr="009A0D86" w:rsidRDefault="00C35628" w:rsidP="00C35628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система </w:t>
            </w:r>
            <w:proofErr w:type="gramStart"/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организации контроля реализации этапов программы</w:t>
            </w:r>
            <w:proofErr w:type="gramEnd"/>
          </w:p>
        </w:tc>
        <w:tc>
          <w:tcPr>
            <w:tcW w:w="956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2. Информационная справка об ОУ </w:t>
            </w: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Общие сведения об ОУ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3. Блок аналитического и прогностического обоснования Программы</w:t>
            </w: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3.2. Анализ и оценка достижений, педагогического опыта, конкурентных преимуществ  ОУ 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3.3. Проблемно-ориентированный анализ состояния ОУ.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4. Стратегия и тактика перехода (перевода) ОУ в новое состояние</w:t>
            </w: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4.1.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4.2. Конкретный план действий по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C35628" w:rsidRPr="00347461" w:rsidTr="00667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4.3. Ожидаемые результаты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5628" w:rsidRPr="009A0D86" w:rsidRDefault="00C35628" w:rsidP="006670D3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</w:tbl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3BB5" w:rsidRDefault="00AD3BB5"/>
    <w:sectPr w:rsidR="00AD3BB5" w:rsidSect="006670D3">
      <w:footerReference w:type="defaul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802" w:rsidRDefault="00DA0802">
      <w:r>
        <w:separator/>
      </w:r>
    </w:p>
  </w:endnote>
  <w:endnote w:type="continuationSeparator" w:id="0">
    <w:p w:rsidR="00DA0802" w:rsidRDefault="00DA0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802" w:rsidRDefault="00DA0802">
    <w:pPr>
      <w:pStyle w:val="af"/>
      <w:jc w:val="right"/>
    </w:pPr>
    <w:fldSimple w:instr="PAGE   \* MERGEFORMAT">
      <w:r w:rsidR="00A85889">
        <w:rPr>
          <w:noProof/>
        </w:rPr>
        <w:t>16</w:t>
      </w:r>
    </w:fldSimple>
  </w:p>
  <w:p w:rsidR="00DA0802" w:rsidRDefault="00DA080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802" w:rsidRDefault="00DA0802">
      <w:r>
        <w:separator/>
      </w:r>
    </w:p>
  </w:footnote>
  <w:footnote w:type="continuationSeparator" w:id="0">
    <w:p w:rsidR="00DA0802" w:rsidRDefault="00DA08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8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16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B2267F5"/>
    <w:multiLevelType w:val="hybridMultilevel"/>
    <w:tmpl w:val="EBBE9D4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D72B8F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19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9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32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5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3"/>
  </w:num>
  <w:num w:numId="4">
    <w:abstractNumId w:val="17"/>
  </w:num>
  <w:num w:numId="5">
    <w:abstractNumId w:val="18"/>
  </w:num>
  <w:num w:numId="6">
    <w:abstractNumId w:val="31"/>
  </w:num>
  <w:num w:numId="7">
    <w:abstractNumId w:val="1"/>
  </w:num>
  <w:num w:numId="8">
    <w:abstractNumId w:val="6"/>
  </w:num>
  <w:num w:numId="9">
    <w:abstractNumId w:val="7"/>
  </w:num>
  <w:num w:numId="10">
    <w:abstractNumId w:val="24"/>
  </w:num>
  <w:num w:numId="11">
    <w:abstractNumId w:val="20"/>
  </w:num>
  <w:num w:numId="12">
    <w:abstractNumId w:val="21"/>
  </w:num>
  <w:num w:numId="13">
    <w:abstractNumId w:val="12"/>
  </w:num>
  <w:num w:numId="14">
    <w:abstractNumId w:val="22"/>
  </w:num>
  <w:num w:numId="15">
    <w:abstractNumId w:val="36"/>
  </w:num>
  <w:num w:numId="16">
    <w:abstractNumId w:val="39"/>
  </w:num>
  <w:num w:numId="17">
    <w:abstractNumId w:val="33"/>
  </w:num>
  <w:num w:numId="18">
    <w:abstractNumId w:val="32"/>
  </w:num>
  <w:num w:numId="19">
    <w:abstractNumId w:val="40"/>
  </w:num>
  <w:num w:numId="20">
    <w:abstractNumId w:val="10"/>
  </w:num>
  <w:num w:numId="21">
    <w:abstractNumId w:val="14"/>
  </w:num>
  <w:num w:numId="22">
    <w:abstractNumId w:val="30"/>
  </w:num>
  <w:num w:numId="23">
    <w:abstractNumId w:val="27"/>
  </w:num>
  <w:num w:numId="24">
    <w:abstractNumId w:val="35"/>
  </w:num>
  <w:num w:numId="25">
    <w:abstractNumId w:val="42"/>
  </w:num>
  <w:num w:numId="26">
    <w:abstractNumId w:val="41"/>
  </w:num>
  <w:num w:numId="27">
    <w:abstractNumId w:val="19"/>
  </w:num>
  <w:num w:numId="28">
    <w:abstractNumId w:val="2"/>
  </w:num>
  <w:num w:numId="29">
    <w:abstractNumId w:val="3"/>
  </w:num>
  <w:num w:numId="30">
    <w:abstractNumId w:val="5"/>
  </w:num>
  <w:num w:numId="31">
    <w:abstractNumId w:val="13"/>
  </w:num>
  <w:num w:numId="32">
    <w:abstractNumId w:val="26"/>
  </w:num>
  <w:num w:numId="33">
    <w:abstractNumId w:val="16"/>
  </w:num>
  <w:num w:numId="34">
    <w:abstractNumId w:val="29"/>
  </w:num>
  <w:num w:numId="35">
    <w:abstractNumId w:val="25"/>
  </w:num>
  <w:num w:numId="36">
    <w:abstractNumId w:val="34"/>
  </w:num>
  <w:num w:numId="37">
    <w:abstractNumId w:val="28"/>
  </w:num>
  <w:num w:numId="38">
    <w:abstractNumId w:val="47"/>
  </w:num>
  <w:num w:numId="39">
    <w:abstractNumId w:val="15"/>
  </w:num>
  <w:num w:numId="40">
    <w:abstractNumId w:val="8"/>
  </w:num>
  <w:num w:numId="41">
    <w:abstractNumId w:val="38"/>
  </w:num>
  <w:num w:numId="42">
    <w:abstractNumId w:val="45"/>
  </w:num>
  <w:num w:numId="43">
    <w:abstractNumId w:val="23"/>
  </w:num>
  <w:num w:numId="44">
    <w:abstractNumId w:val="37"/>
  </w:num>
  <w:num w:numId="45">
    <w:abstractNumId w:val="46"/>
  </w:num>
  <w:num w:numId="46">
    <w:abstractNumId w:val="11"/>
  </w:num>
  <w:num w:numId="47">
    <w:abstractNumId w:val="44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5A1"/>
    <w:rsid w:val="001B1ACA"/>
    <w:rsid w:val="003B7CC7"/>
    <w:rsid w:val="00562C80"/>
    <w:rsid w:val="005756C3"/>
    <w:rsid w:val="006105A1"/>
    <w:rsid w:val="00621ACF"/>
    <w:rsid w:val="006407BC"/>
    <w:rsid w:val="0065115B"/>
    <w:rsid w:val="006670D3"/>
    <w:rsid w:val="00931B59"/>
    <w:rsid w:val="00935B3F"/>
    <w:rsid w:val="00944A88"/>
    <w:rsid w:val="009C1CB1"/>
    <w:rsid w:val="00A85889"/>
    <w:rsid w:val="00AC233C"/>
    <w:rsid w:val="00AD3BB5"/>
    <w:rsid w:val="00C35628"/>
    <w:rsid w:val="00DA0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nhideWhenUsed="0"/>
    <w:lsdException w:name="Medium Grid 2 Accent 3" w:semiHidden="0" w:uiPriority="68" w:unhideWhenUsed="0"/>
    <w:lsdException w:name="Medium Grid 3 Accent 3" w:semiHidden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5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9"/>
    <w:qFormat/>
    <w:rsid w:val="00C35628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3562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C3562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C35628"/>
    <w:rPr>
      <w:rFonts w:ascii="Calibri" w:eastAsia="Times New Roman" w:hAnsi="Calibri" w:cs="Times New Roman"/>
      <w:szCs w:val="20"/>
      <w:lang w:eastAsia="ru-RU"/>
    </w:rPr>
  </w:style>
  <w:style w:type="table" w:styleId="a6">
    <w:name w:val="Table Grid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C35628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C35628"/>
    <w:rPr>
      <w:rFonts w:ascii="Tahoma" w:eastAsia="Calibri" w:hAnsi="Tahoma" w:cs="Times New Roman"/>
      <w:sz w:val="16"/>
      <w:szCs w:val="16"/>
      <w:lang w:eastAsia="ru-RU"/>
    </w:rPr>
  </w:style>
  <w:style w:type="paragraph" w:styleId="a9">
    <w:name w:val="List Paragraph"/>
    <w:basedOn w:val="a0"/>
    <w:uiPriority w:val="99"/>
    <w:qFormat/>
    <w:rsid w:val="00C35628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C35628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ab">
    <w:name w:val="Текст сноски Знак"/>
    <w:basedOn w:val="a1"/>
    <w:link w:val="aa"/>
    <w:uiPriority w:val="99"/>
    <w:semiHidden/>
    <w:rsid w:val="00C356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rsid w:val="00C35628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C356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basedOn w:val="a1"/>
    <w:link w:val="ad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C356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basedOn w:val="a1"/>
    <w:link w:val="af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C35628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C356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-3">
    <w:name w:val="Light Shading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C35628"/>
    <w:rPr>
      <w:rFonts w:cs="Times New Roman"/>
    </w:rPr>
  </w:style>
  <w:style w:type="paragraph" w:customStyle="1" w:styleId="c40">
    <w:name w:val="c40"/>
    <w:basedOn w:val="a0"/>
    <w:uiPriority w:val="99"/>
    <w:rsid w:val="00C35628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C35628"/>
    <w:rPr>
      <w:rFonts w:eastAsia="Calibri"/>
    </w:rPr>
  </w:style>
  <w:style w:type="character" w:customStyle="1" w:styleId="af3">
    <w:name w:val="Основной текст Знак"/>
    <w:basedOn w:val="a1"/>
    <w:link w:val="af2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35628"/>
    <w:pPr>
      <w:widowControl w:val="0"/>
      <w:spacing w:before="1560" w:after="0" w:line="320" w:lineRule="auto"/>
      <w:ind w:left="160" w:right="400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R2">
    <w:name w:val="FR2"/>
    <w:uiPriority w:val="99"/>
    <w:rsid w:val="00C35628"/>
    <w:pPr>
      <w:widowControl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1-5">
    <w:name w:val="Medium Grid 1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C356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2"/>
    <w:basedOn w:val="a0"/>
    <w:uiPriority w:val="99"/>
    <w:rsid w:val="00C35628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C35628"/>
    <w:rPr>
      <w:rFonts w:cs="Times New Roman"/>
      <w:b/>
    </w:rPr>
  </w:style>
  <w:style w:type="table" w:styleId="2-2">
    <w:name w:val="Medium Shading 2 Accent 2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C35628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C35628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C35628"/>
    <w:rPr>
      <w:rFonts w:cs="Times New Roman"/>
    </w:rPr>
  </w:style>
  <w:style w:type="character" w:customStyle="1" w:styleId="c0">
    <w:name w:val="c0"/>
    <w:uiPriority w:val="99"/>
    <w:rsid w:val="00C35628"/>
    <w:rPr>
      <w:rFonts w:cs="Times New Roman"/>
    </w:rPr>
  </w:style>
  <w:style w:type="paragraph" w:customStyle="1" w:styleId="c10">
    <w:name w:val="c10"/>
    <w:basedOn w:val="a0"/>
    <w:uiPriority w:val="99"/>
    <w:rsid w:val="00C35628"/>
    <w:pPr>
      <w:spacing w:before="100" w:beforeAutospacing="1" w:after="100" w:afterAutospacing="1"/>
    </w:pPr>
  </w:style>
  <w:style w:type="character" w:customStyle="1" w:styleId="c2">
    <w:name w:val="c2"/>
    <w:uiPriority w:val="99"/>
    <w:rsid w:val="00C35628"/>
    <w:rPr>
      <w:rFonts w:cs="Times New Roman"/>
    </w:rPr>
  </w:style>
  <w:style w:type="character" w:customStyle="1" w:styleId="c0c2c52">
    <w:name w:val="c0 c2 c52"/>
    <w:uiPriority w:val="99"/>
    <w:rsid w:val="00C35628"/>
    <w:rPr>
      <w:rFonts w:cs="Times New Roman"/>
    </w:rPr>
  </w:style>
  <w:style w:type="paragraph" w:customStyle="1" w:styleId="c7c107">
    <w:name w:val="c7 c107"/>
    <w:basedOn w:val="a0"/>
    <w:uiPriority w:val="99"/>
    <w:rsid w:val="00C35628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C35628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C35628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C35628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C35628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C35628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C35628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C35628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C356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C35628"/>
    <w:rPr>
      <w:rFonts w:ascii="Courier New" w:eastAsia="Calibri" w:hAnsi="Courier New" w:cs="Times New Roman"/>
      <w:color w:val="000000"/>
      <w:sz w:val="20"/>
      <w:szCs w:val="20"/>
      <w:lang w:eastAsia="ru-RU"/>
    </w:rPr>
  </w:style>
  <w:style w:type="paragraph" w:styleId="af7">
    <w:name w:val="List"/>
    <w:basedOn w:val="a0"/>
    <w:uiPriority w:val="99"/>
    <w:semiHidden/>
    <w:rsid w:val="00C35628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C35628"/>
    <w:pPr>
      <w:numPr>
        <w:numId w:val="1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C35628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C35628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Название Знак1"/>
    <w:aliases w:val="Знак Знак1"/>
    <w:basedOn w:val="a1"/>
    <w:uiPriority w:val="99"/>
    <w:rsid w:val="00C3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har1">
    <w:name w:val="Title Char1"/>
    <w:aliases w:val="Знак Char1"/>
    <w:uiPriority w:val="99"/>
    <w:locked/>
    <w:rsid w:val="00C3562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2">
    <w:name w:val="Основной текст Знак1"/>
    <w:uiPriority w:val="99"/>
    <w:semiHidden/>
    <w:locked/>
    <w:rsid w:val="00C35628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C35628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C35628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C35628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C35628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C35628"/>
    <w:rPr>
      <w:rFonts w:ascii="Tahoma" w:hAnsi="Tahoma"/>
    </w:rPr>
  </w:style>
  <w:style w:type="paragraph" w:customStyle="1" w:styleId="toptitle">
    <w:name w:val="top_title"/>
    <w:basedOn w:val="a0"/>
    <w:uiPriority w:val="99"/>
    <w:rsid w:val="00C35628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C35628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C35628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C35628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C3562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C35628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C35628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C35628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C35628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C35628"/>
    <w:pPr>
      <w:widowControl w:val="0"/>
      <w:snapToGrid w:val="0"/>
      <w:spacing w:after="0"/>
      <w:ind w:left="240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f0">
    <w:name w:val="......."/>
    <w:basedOn w:val="a0"/>
    <w:next w:val="a0"/>
    <w:uiPriority w:val="99"/>
    <w:rsid w:val="00C35628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C35628"/>
    <w:rPr>
      <w:color w:val="000000"/>
    </w:rPr>
  </w:style>
  <w:style w:type="paragraph" w:customStyle="1" w:styleId="ConsPlusNonformat">
    <w:name w:val="ConsPlusNonformat"/>
    <w:uiPriority w:val="99"/>
    <w:rsid w:val="00C356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small1">
    <w:name w:val="tsmall1"/>
    <w:uiPriority w:val="99"/>
    <w:rsid w:val="00C35628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C35628"/>
    <w:pPr>
      <w:pBdr>
        <w:bottom w:val="single" w:sz="6" w:space="1" w:color="auto"/>
      </w:pBdr>
      <w:jc w:val="center"/>
    </w:pPr>
    <w:rPr>
      <w:rFonts w:ascii="Arial" w:eastAsia="Calibri" w:hAnsi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C35628"/>
    <w:rPr>
      <w:rFonts w:ascii="Arial" w:eastAsia="Calibri" w:hAnsi="Arial" w:cs="Times New Roman"/>
      <w:vanish/>
      <w:color w:val="000000"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C35628"/>
    <w:pPr>
      <w:pBdr>
        <w:top w:val="single" w:sz="6" w:space="1" w:color="auto"/>
      </w:pBdr>
      <w:jc w:val="center"/>
    </w:pPr>
    <w:rPr>
      <w:rFonts w:ascii="Arial" w:eastAsia="Calibri" w:hAnsi="Arial"/>
      <w:vanish/>
      <w:color w:val="000000"/>
      <w:sz w:val="16"/>
      <w:szCs w:val="16"/>
    </w:rPr>
  </w:style>
  <w:style w:type="character" w:customStyle="1" w:styleId="z-2">
    <w:name w:val="z-Конец формы Знак"/>
    <w:basedOn w:val="a1"/>
    <w:link w:val="z-1"/>
    <w:uiPriority w:val="99"/>
    <w:semiHidden/>
    <w:rsid w:val="00C35628"/>
    <w:rPr>
      <w:rFonts w:ascii="Arial" w:eastAsia="Calibri" w:hAnsi="Arial" w:cs="Times New Roman"/>
      <w:vanish/>
      <w:color w:val="000000"/>
      <w:sz w:val="16"/>
      <w:szCs w:val="16"/>
      <w:lang w:eastAsia="ru-RU"/>
    </w:rPr>
  </w:style>
  <w:style w:type="character" w:customStyle="1" w:styleId="14">
    <w:name w:val="Нижний колонтитул Знак1"/>
    <w:uiPriority w:val="99"/>
    <w:semiHidden/>
    <w:rsid w:val="00C35628"/>
  </w:style>
  <w:style w:type="character" w:customStyle="1" w:styleId="15">
    <w:name w:val="Верхний колонтитул Знак1"/>
    <w:uiPriority w:val="99"/>
    <w:semiHidden/>
    <w:rsid w:val="00C35628"/>
  </w:style>
  <w:style w:type="paragraph" w:styleId="afb">
    <w:name w:val="Body Text Indent"/>
    <w:basedOn w:val="a0"/>
    <w:link w:val="afa"/>
    <w:uiPriority w:val="99"/>
    <w:semiHidden/>
    <w:rsid w:val="00C35628"/>
    <w:pPr>
      <w:spacing w:after="120"/>
      <w:ind w:left="283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6">
    <w:name w:val="Основной текст с отступом Знак1"/>
    <w:basedOn w:val="a1"/>
    <w:uiPriority w:val="99"/>
    <w:semiHidden/>
    <w:rsid w:val="00C356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semiHidden/>
    <w:locked/>
    <w:rsid w:val="00C35628"/>
    <w:rPr>
      <w:rFonts w:ascii="Times New Roman" w:hAnsi="Times New Roman" w:cs="Times New Roman"/>
      <w:sz w:val="24"/>
      <w:szCs w:val="24"/>
    </w:rPr>
  </w:style>
  <w:style w:type="paragraph" w:styleId="30">
    <w:name w:val="Body Text 3"/>
    <w:basedOn w:val="a0"/>
    <w:link w:val="3"/>
    <w:uiPriority w:val="99"/>
    <w:semiHidden/>
    <w:rsid w:val="00C35628"/>
    <w:pPr>
      <w:spacing w:after="12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310">
    <w:name w:val="Основной текст 3 Знак1"/>
    <w:basedOn w:val="a1"/>
    <w:uiPriority w:val="99"/>
    <w:semiHidden/>
    <w:rsid w:val="00C356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1">
    <w:name w:val="Body Text 3 Char1"/>
    <w:uiPriority w:val="99"/>
    <w:semiHidden/>
    <w:locked/>
    <w:rsid w:val="00C35628"/>
    <w:rPr>
      <w:rFonts w:ascii="Times New Roman" w:hAnsi="Times New Roman" w:cs="Times New Roman"/>
      <w:sz w:val="16"/>
      <w:szCs w:val="16"/>
    </w:rPr>
  </w:style>
  <w:style w:type="paragraph" w:styleId="32">
    <w:name w:val="Body Text Indent 3"/>
    <w:basedOn w:val="a0"/>
    <w:link w:val="31"/>
    <w:uiPriority w:val="99"/>
    <w:semiHidden/>
    <w:rsid w:val="00C35628"/>
    <w:pPr>
      <w:spacing w:after="120"/>
      <w:ind w:left="283"/>
    </w:pPr>
    <w:rPr>
      <w:rFonts w:asciiTheme="minorHAnsi" w:eastAsiaTheme="minorHAnsi" w:hAnsiTheme="minorHAnsi" w:cstheme="minorBidi"/>
      <w:sz w:val="16"/>
      <w:szCs w:val="22"/>
      <w:lang w:eastAsia="en-US"/>
    </w:rPr>
  </w:style>
  <w:style w:type="character" w:customStyle="1" w:styleId="33">
    <w:name w:val="Основной текст с отступом 3 Знак"/>
    <w:basedOn w:val="a1"/>
    <w:uiPriority w:val="99"/>
    <w:semiHidden/>
    <w:rsid w:val="00C356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uiPriority w:val="99"/>
    <w:semiHidden/>
    <w:locked/>
    <w:rsid w:val="00C35628"/>
    <w:rPr>
      <w:rFonts w:ascii="Times New Roman" w:hAnsi="Times New Roman" w:cs="Times New Roman"/>
      <w:sz w:val="16"/>
      <w:szCs w:val="16"/>
    </w:rPr>
  </w:style>
  <w:style w:type="character" w:customStyle="1" w:styleId="20">
    <w:name w:val="Основной текст Знак2"/>
    <w:uiPriority w:val="99"/>
    <w:semiHidden/>
    <w:rsid w:val="00C35628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35628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C35628"/>
    <w:pPr>
      <w:numPr>
        <w:ilvl w:val="1"/>
      </w:numPr>
    </w:pPr>
    <w:rPr>
      <w:rFonts w:ascii="Cambria" w:eastAsiaTheme="minorHAnsi" w:hAnsi="Cambria" w:cstheme="minorBidi"/>
      <w:szCs w:val="22"/>
      <w:lang w:eastAsia="en-US"/>
    </w:rPr>
  </w:style>
  <w:style w:type="character" w:customStyle="1" w:styleId="17">
    <w:name w:val="Подзаголовок Знак1"/>
    <w:basedOn w:val="a1"/>
    <w:uiPriority w:val="99"/>
    <w:rsid w:val="00C356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har1">
    <w:name w:val="Subtitle Char1"/>
    <w:uiPriority w:val="99"/>
    <w:locked/>
    <w:rsid w:val="00C35628"/>
    <w:rPr>
      <w:rFonts w:ascii="Cambria" w:hAnsi="Cambria" w:cs="Times New Roman"/>
      <w:sz w:val="24"/>
      <w:szCs w:val="24"/>
    </w:rPr>
  </w:style>
  <w:style w:type="character" w:customStyle="1" w:styleId="b-serp-urlitem1">
    <w:name w:val="b-serp-url__item1"/>
    <w:uiPriority w:val="99"/>
    <w:rsid w:val="00C35628"/>
    <w:rPr>
      <w:vanish/>
    </w:rPr>
  </w:style>
  <w:style w:type="paragraph" w:styleId="aff">
    <w:name w:val="Document Map"/>
    <w:basedOn w:val="a0"/>
    <w:link w:val="afe"/>
    <w:uiPriority w:val="99"/>
    <w:semiHidden/>
    <w:rsid w:val="00C35628"/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18">
    <w:name w:val="Схема документа Знак1"/>
    <w:basedOn w:val="a1"/>
    <w:uiPriority w:val="99"/>
    <w:semiHidden/>
    <w:rsid w:val="00C356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C35628"/>
    <w:rPr>
      <w:rFonts w:ascii="Times New Roman" w:hAnsi="Times New Roman" w:cs="Times New Roman"/>
      <w:sz w:val="2"/>
    </w:rPr>
  </w:style>
  <w:style w:type="character" w:customStyle="1" w:styleId="19">
    <w:name w:val="Текст выноски Знак1"/>
    <w:uiPriority w:val="99"/>
    <w:semiHidden/>
    <w:rsid w:val="00C35628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C35628"/>
    <w:rPr>
      <w:rFonts w:cs="Times New Roman"/>
      <w:i/>
    </w:rPr>
  </w:style>
  <w:style w:type="table" w:customStyle="1" w:styleId="1a">
    <w:name w:val="Сетка таблицы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C35628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C35628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C35628"/>
    <w:pPr>
      <w:widowControl w:val="0"/>
      <w:shd w:val="clear" w:color="auto" w:fill="FFFFFF"/>
      <w:spacing w:before="840" w:after="4260" w:line="360" w:lineRule="exact"/>
      <w:ind w:hanging="480"/>
    </w:pPr>
    <w:rPr>
      <w:rFonts w:eastAsiaTheme="minorHAnsi" w:cstheme="minorBidi"/>
      <w:sz w:val="28"/>
      <w:szCs w:val="22"/>
      <w:lang w:eastAsia="en-US"/>
    </w:rPr>
  </w:style>
  <w:style w:type="character" w:customStyle="1" w:styleId="1b">
    <w:name w:val="Заголовок №1_"/>
    <w:link w:val="1c"/>
    <w:uiPriority w:val="99"/>
    <w:locked/>
    <w:rsid w:val="00C35628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C35628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C35628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Theme="minorHAnsi" w:cstheme="minorBidi"/>
      <w:b/>
      <w:sz w:val="28"/>
      <w:szCs w:val="22"/>
      <w:lang w:eastAsia="en-US"/>
    </w:rPr>
  </w:style>
  <w:style w:type="character" w:customStyle="1" w:styleId="35">
    <w:name w:val="Основной текст (3)_"/>
    <w:link w:val="36"/>
    <w:uiPriority w:val="99"/>
    <w:locked/>
    <w:rsid w:val="00C35628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C35628"/>
    <w:pPr>
      <w:widowControl w:val="0"/>
      <w:shd w:val="clear" w:color="auto" w:fill="FFFFFF"/>
      <w:spacing w:line="350" w:lineRule="exact"/>
      <w:ind w:hanging="640"/>
      <w:jc w:val="center"/>
    </w:pPr>
    <w:rPr>
      <w:rFonts w:eastAsiaTheme="minorHAnsi" w:cstheme="minorBidi"/>
      <w:b/>
      <w:sz w:val="28"/>
      <w:szCs w:val="22"/>
      <w:lang w:eastAsia="en-US"/>
    </w:rPr>
  </w:style>
  <w:style w:type="character" w:customStyle="1" w:styleId="6Exact">
    <w:name w:val="Основной текст (6) Exact"/>
    <w:uiPriority w:val="99"/>
    <w:rsid w:val="00C35628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C35628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C35628"/>
    <w:pPr>
      <w:widowControl w:val="0"/>
      <w:shd w:val="clear" w:color="auto" w:fill="FFFFFF"/>
      <w:spacing w:before="120" w:line="264" w:lineRule="exact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1Exact">
    <w:name w:val="Заголовок №1 Exact"/>
    <w:uiPriority w:val="99"/>
    <w:rsid w:val="00C35628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C35628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C35628"/>
    <w:pPr>
      <w:widowControl w:val="0"/>
      <w:shd w:val="clear" w:color="auto" w:fill="FFFFFF"/>
      <w:spacing w:line="274" w:lineRule="exact"/>
      <w:ind w:hanging="560"/>
    </w:pPr>
    <w:rPr>
      <w:rFonts w:eastAsiaTheme="minorHAnsi" w:cstheme="minorBidi"/>
      <w:b/>
      <w:sz w:val="22"/>
      <w:szCs w:val="22"/>
      <w:lang w:eastAsia="en-US"/>
    </w:rPr>
  </w:style>
  <w:style w:type="character" w:customStyle="1" w:styleId="211pt1">
    <w:name w:val="Основной текст (2) + 11 pt1"/>
    <w:aliases w:val="Полужирный"/>
    <w:uiPriority w:val="99"/>
    <w:rsid w:val="00C35628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C35628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C35628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C35628"/>
    <w:rPr>
      <w:rFonts w:cs="Times New Roman"/>
    </w:rPr>
  </w:style>
  <w:style w:type="character" w:customStyle="1" w:styleId="extended-textfull">
    <w:name w:val="extended-text__full"/>
    <w:uiPriority w:val="99"/>
    <w:rsid w:val="00C35628"/>
    <w:rPr>
      <w:rFonts w:cs="Times New Roman"/>
    </w:rPr>
  </w:style>
  <w:style w:type="character" w:customStyle="1" w:styleId="c1">
    <w:name w:val="c1"/>
    <w:uiPriority w:val="99"/>
    <w:rsid w:val="00C35628"/>
    <w:rPr>
      <w:rFonts w:cs="Times New Roman"/>
    </w:rPr>
  </w:style>
  <w:style w:type="table" w:customStyle="1" w:styleId="110">
    <w:name w:val="Сетка таблицы11"/>
    <w:basedOn w:val="a2"/>
    <w:uiPriority w:val="59"/>
    <w:rsid w:val="006511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nhideWhenUsed="0"/>
    <w:lsdException w:name="Medium Grid 2 Accent 3" w:semiHidden="0" w:uiPriority="68" w:unhideWhenUsed="0"/>
    <w:lsdException w:name="Medium Grid 3 Accent 3" w:semiHidden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5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9"/>
    <w:qFormat/>
    <w:rsid w:val="00C35628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3562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C3562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C35628"/>
    <w:rPr>
      <w:rFonts w:ascii="Calibri" w:eastAsia="Times New Roman" w:hAnsi="Calibri" w:cs="Times New Roman"/>
      <w:szCs w:val="20"/>
      <w:lang w:eastAsia="ru-RU"/>
    </w:rPr>
  </w:style>
  <w:style w:type="table" w:styleId="a6">
    <w:name w:val="Table Grid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0"/>
    <w:link w:val="a8"/>
    <w:uiPriority w:val="99"/>
    <w:semiHidden/>
    <w:rsid w:val="00C35628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C35628"/>
    <w:rPr>
      <w:rFonts w:ascii="Tahoma" w:eastAsia="Calibri" w:hAnsi="Tahoma" w:cs="Times New Roman"/>
      <w:sz w:val="16"/>
      <w:szCs w:val="16"/>
      <w:lang w:eastAsia="ru-RU"/>
    </w:rPr>
  </w:style>
  <w:style w:type="paragraph" w:styleId="a9">
    <w:name w:val="List Paragraph"/>
    <w:basedOn w:val="a0"/>
    <w:uiPriority w:val="99"/>
    <w:qFormat/>
    <w:rsid w:val="00C35628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C35628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ab">
    <w:name w:val="Текст сноски Знак"/>
    <w:basedOn w:val="a1"/>
    <w:link w:val="aa"/>
    <w:uiPriority w:val="99"/>
    <w:semiHidden/>
    <w:rsid w:val="00C356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rsid w:val="00C35628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C356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basedOn w:val="a1"/>
    <w:link w:val="ad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C356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basedOn w:val="a1"/>
    <w:link w:val="af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C35628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C356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-3">
    <w:name w:val="Light Shading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C35628"/>
    <w:rPr>
      <w:rFonts w:cs="Times New Roman"/>
    </w:rPr>
  </w:style>
  <w:style w:type="paragraph" w:customStyle="1" w:styleId="c40">
    <w:name w:val="c40"/>
    <w:basedOn w:val="a0"/>
    <w:uiPriority w:val="99"/>
    <w:rsid w:val="00C35628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C35628"/>
    <w:rPr>
      <w:rFonts w:eastAsia="Calibri"/>
    </w:rPr>
  </w:style>
  <w:style w:type="character" w:customStyle="1" w:styleId="af3">
    <w:name w:val="Основной текст Знак"/>
    <w:basedOn w:val="a1"/>
    <w:link w:val="af2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35628"/>
    <w:pPr>
      <w:widowControl w:val="0"/>
      <w:spacing w:before="1560" w:after="0" w:line="320" w:lineRule="auto"/>
      <w:ind w:left="160" w:right="400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R2">
    <w:name w:val="FR2"/>
    <w:uiPriority w:val="99"/>
    <w:rsid w:val="00C35628"/>
    <w:pPr>
      <w:widowControl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1-5">
    <w:name w:val="Medium Grid 1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C356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2"/>
    <w:basedOn w:val="a0"/>
    <w:uiPriority w:val="99"/>
    <w:rsid w:val="00C35628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C35628"/>
    <w:rPr>
      <w:rFonts w:cs="Times New Roman"/>
      <w:b/>
    </w:rPr>
  </w:style>
  <w:style w:type="table" w:styleId="2-2">
    <w:name w:val="Medium Shading 2 Accent 2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C35628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C35628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C35628"/>
    <w:rPr>
      <w:rFonts w:cs="Times New Roman"/>
    </w:rPr>
  </w:style>
  <w:style w:type="character" w:customStyle="1" w:styleId="c0">
    <w:name w:val="c0"/>
    <w:uiPriority w:val="99"/>
    <w:rsid w:val="00C35628"/>
    <w:rPr>
      <w:rFonts w:cs="Times New Roman"/>
    </w:rPr>
  </w:style>
  <w:style w:type="paragraph" w:customStyle="1" w:styleId="c10">
    <w:name w:val="c10"/>
    <w:basedOn w:val="a0"/>
    <w:uiPriority w:val="99"/>
    <w:rsid w:val="00C35628"/>
    <w:pPr>
      <w:spacing w:before="100" w:beforeAutospacing="1" w:after="100" w:afterAutospacing="1"/>
    </w:pPr>
  </w:style>
  <w:style w:type="character" w:customStyle="1" w:styleId="c2">
    <w:name w:val="c2"/>
    <w:uiPriority w:val="99"/>
    <w:rsid w:val="00C35628"/>
    <w:rPr>
      <w:rFonts w:cs="Times New Roman"/>
    </w:rPr>
  </w:style>
  <w:style w:type="character" w:customStyle="1" w:styleId="c0c2c52">
    <w:name w:val="c0 c2 c52"/>
    <w:uiPriority w:val="99"/>
    <w:rsid w:val="00C35628"/>
    <w:rPr>
      <w:rFonts w:cs="Times New Roman"/>
    </w:rPr>
  </w:style>
  <w:style w:type="paragraph" w:customStyle="1" w:styleId="c7c107">
    <w:name w:val="c7 c107"/>
    <w:basedOn w:val="a0"/>
    <w:uiPriority w:val="99"/>
    <w:rsid w:val="00C35628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C35628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C35628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C35628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C35628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C35628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C35628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C35628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C356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C35628"/>
    <w:rPr>
      <w:rFonts w:ascii="Courier New" w:eastAsia="Calibri" w:hAnsi="Courier New" w:cs="Times New Roman"/>
      <w:color w:val="000000"/>
      <w:sz w:val="20"/>
      <w:szCs w:val="20"/>
      <w:lang w:eastAsia="ru-RU"/>
    </w:rPr>
  </w:style>
  <w:style w:type="paragraph" w:styleId="af7">
    <w:name w:val="List"/>
    <w:basedOn w:val="a0"/>
    <w:uiPriority w:val="99"/>
    <w:semiHidden/>
    <w:rsid w:val="00C35628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C35628"/>
    <w:pPr>
      <w:numPr>
        <w:numId w:val="1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C35628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C35628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Название Знак1"/>
    <w:aliases w:val="Знак Знак1"/>
    <w:basedOn w:val="a1"/>
    <w:uiPriority w:val="99"/>
    <w:rsid w:val="00C3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har1">
    <w:name w:val="Title Char1"/>
    <w:aliases w:val="Знак Char1"/>
    <w:uiPriority w:val="99"/>
    <w:locked/>
    <w:rsid w:val="00C3562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2">
    <w:name w:val="Основной текст Знак1"/>
    <w:uiPriority w:val="99"/>
    <w:semiHidden/>
    <w:locked/>
    <w:rsid w:val="00C35628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C35628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C35628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C35628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C35628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C35628"/>
    <w:rPr>
      <w:rFonts w:ascii="Tahoma" w:hAnsi="Tahoma"/>
    </w:rPr>
  </w:style>
  <w:style w:type="paragraph" w:customStyle="1" w:styleId="toptitle">
    <w:name w:val="top_title"/>
    <w:basedOn w:val="a0"/>
    <w:uiPriority w:val="99"/>
    <w:rsid w:val="00C35628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C35628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C35628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C35628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C3562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C35628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C35628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C35628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C35628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C35628"/>
    <w:pPr>
      <w:widowControl w:val="0"/>
      <w:snapToGrid w:val="0"/>
      <w:spacing w:after="0"/>
      <w:ind w:left="240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f0">
    <w:name w:val="......."/>
    <w:basedOn w:val="a0"/>
    <w:next w:val="a0"/>
    <w:uiPriority w:val="99"/>
    <w:rsid w:val="00C35628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C35628"/>
    <w:rPr>
      <w:color w:val="000000"/>
    </w:rPr>
  </w:style>
  <w:style w:type="paragraph" w:customStyle="1" w:styleId="ConsPlusNonformat">
    <w:name w:val="ConsPlusNonformat"/>
    <w:uiPriority w:val="99"/>
    <w:rsid w:val="00C356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small1">
    <w:name w:val="tsmall1"/>
    <w:uiPriority w:val="99"/>
    <w:rsid w:val="00C35628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C35628"/>
    <w:pPr>
      <w:pBdr>
        <w:bottom w:val="single" w:sz="6" w:space="1" w:color="auto"/>
      </w:pBdr>
      <w:jc w:val="center"/>
    </w:pPr>
    <w:rPr>
      <w:rFonts w:ascii="Arial" w:eastAsia="Calibri" w:hAnsi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C35628"/>
    <w:rPr>
      <w:rFonts w:ascii="Arial" w:eastAsia="Calibri" w:hAnsi="Arial" w:cs="Times New Roman"/>
      <w:vanish/>
      <w:color w:val="000000"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C35628"/>
    <w:pPr>
      <w:pBdr>
        <w:top w:val="single" w:sz="6" w:space="1" w:color="auto"/>
      </w:pBdr>
      <w:jc w:val="center"/>
    </w:pPr>
    <w:rPr>
      <w:rFonts w:ascii="Arial" w:eastAsia="Calibri" w:hAnsi="Arial"/>
      <w:vanish/>
      <w:color w:val="000000"/>
      <w:sz w:val="16"/>
      <w:szCs w:val="16"/>
    </w:rPr>
  </w:style>
  <w:style w:type="character" w:customStyle="1" w:styleId="z-2">
    <w:name w:val="z-Конец формы Знак"/>
    <w:basedOn w:val="a1"/>
    <w:link w:val="z-1"/>
    <w:uiPriority w:val="99"/>
    <w:semiHidden/>
    <w:rsid w:val="00C35628"/>
    <w:rPr>
      <w:rFonts w:ascii="Arial" w:eastAsia="Calibri" w:hAnsi="Arial" w:cs="Times New Roman"/>
      <w:vanish/>
      <w:color w:val="000000"/>
      <w:sz w:val="16"/>
      <w:szCs w:val="16"/>
      <w:lang w:eastAsia="ru-RU"/>
    </w:rPr>
  </w:style>
  <w:style w:type="character" w:customStyle="1" w:styleId="14">
    <w:name w:val="Нижний колонтитул Знак1"/>
    <w:uiPriority w:val="99"/>
    <w:semiHidden/>
    <w:rsid w:val="00C35628"/>
  </w:style>
  <w:style w:type="character" w:customStyle="1" w:styleId="15">
    <w:name w:val="Верхний колонтитул Знак1"/>
    <w:uiPriority w:val="99"/>
    <w:semiHidden/>
    <w:rsid w:val="00C35628"/>
  </w:style>
  <w:style w:type="paragraph" w:styleId="afb">
    <w:name w:val="Body Text Indent"/>
    <w:basedOn w:val="a0"/>
    <w:link w:val="afa"/>
    <w:uiPriority w:val="99"/>
    <w:semiHidden/>
    <w:rsid w:val="00C35628"/>
    <w:pPr>
      <w:spacing w:after="120"/>
      <w:ind w:left="283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6">
    <w:name w:val="Основной текст с отступом Знак1"/>
    <w:basedOn w:val="a1"/>
    <w:uiPriority w:val="99"/>
    <w:semiHidden/>
    <w:rsid w:val="00C356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semiHidden/>
    <w:locked/>
    <w:rsid w:val="00C35628"/>
    <w:rPr>
      <w:rFonts w:ascii="Times New Roman" w:hAnsi="Times New Roman" w:cs="Times New Roman"/>
      <w:sz w:val="24"/>
      <w:szCs w:val="24"/>
    </w:rPr>
  </w:style>
  <w:style w:type="paragraph" w:styleId="30">
    <w:name w:val="Body Text 3"/>
    <w:basedOn w:val="a0"/>
    <w:link w:val="3"/>
    <w:uiPriority w:val="99"/>
    <w:semiHidden/>
    <w:rsid w:val="00C35628"/>
    <w:pPr>
      <w:spacing w:after="12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310">
    <w:name w:val="Основной текст 3 Знак1"/>
    <w:basedOn w:val="a1"/>
    <w:uiPriority w:val="99"/>
    <w:semiHidden/>
    <w:rsid w:val="00C356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1">
    <w:name w:val="Body Text 3 Char1"/>
    <w:uiPriority w:val="99"/>
    <w:semiHidden/>
    <w:locked/>
    <w:rsid w:val="00C35628"/>
    <w:rPr>
      <w:rFonts w:ascii="Times New Roman" w:hAnsi="Times New Roman" w:cs="Times New Roman"/>
      <w:sz w:val="16"/>
      <w:szCs w:val="16"/>
    </w:rPr>
  </w:style>
  <w:style w:type="paragraph" w:styleId="32">
    <w:name w:val="Body Text Indent 3"/>
    <w:basedOn w:val="a0"/>
    <w:link w:val="31"/>
    <w:uiPriority w:val="99"/>
    <w:semiHidden/>
    <w:rsid w:val="00C35628"/>
    <w:pPr>
      <w:spacing w:after="120"/>
      <w:ind w:left="283"/>
    </w:pPr>
    <w:rPr>
      <w:rFonts w:asciiTheme="minorHAnsi" w:eastAsiaTheme="minorHAnsi" w:hAnsiTheme="minorHAnsi" w:cstheme="minorBidi"/>
      <w:sz w:val="16"/>
      <w:szCs w:val="22"/>
      <w:lang w:eastAsia="en-US"/>
    </w:rPr>
  </w:style>
  <w:style w:type="character" w:customStyle="1" w:styleId="33">
    <w:name w:val="Основной текст с отступом 3 Знак"/>
    <w:basedOn w:val="a1"/>
    <w:uiPriority w:val="99"/>
    <w:semiHidden/>
    <w:rsid w:val="00C356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uiPriority w:val="99"/>
    <w:semiHidden/>
    <w:locked/>
    <w:rsid w:val="00C35628"/>
    <w:rPr>
      <w:rFonts w:ascii="Times New Roman" w:hAnsi="Times New Roman" w:cs="Times New Roman"/>
      <w:sz w:val="16"/>
      <w:szCs w:val="16"/>
    </w:rPr>
  </w:style>
  <w:style w:type="character" w:customStyle="1" w:styleId="20">
    <w:name w:val="Основной текст Знак2"/>
    <w:uiPriority w:val="99"/>
    <w:semiHidden/>
    <w:rsid w:val="00C35628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35628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C35628"/>
    <w:pPr>
      <w:numPr>
        <w:ilvl w:val="1"/>
      </w:numPr>
    </w:pPr>
    <w:rPr>
      <w:rFonts w:ascii="Cambria" w:eastAsiaTheme="minorHAnsi" w:hAnsi="Cambria" w:cstheme="minorBidi"/>
      <w:szCs w:val="22"/>
      <w:lang w:eastAsia="en-US"/>
    </w:rPr>
  </w:style>
  <w:style w:type="character" w:customStyle="1" w:styleId="17">
    <w:name w:val="Подзаголовок Знак1"/>
    <w:basedOn w:val="a1"/>
    <w:uiPriority w:val="99"/>
    <w:rsid w:val="00C356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har1">
    <w:name w:val="Subtitle Char1"/>
    <w:uiPriority w:val="99"/>
    <w:locked/>
    <w:rsid w:val="00C35628"/>
    <w:rPr>
      <w:rFonts w:ascii="Cambria" w:hAnsi="Cambria" w:cs="Times New Roman"/>
      <w:sz w:val="24"/>
      <w:szCs w:val="24"/>
    </w:rPr>
  </w:style>
  <w:style w:type="character" w:customStyle="1" w:styleId="b-serp-urlitem1">
    <w:name w:val="b-serp-url__item1"/>
    <w:uiPriority w:val="99"/>
    <w:rsid w:val="00C35628"/>
    <w:rPr>
      <w:vanish/>
    </w:rPr>
  </w:style>
  <w:style w:type="paragraph" w:styleId="aff">
    <w:name w:val="Document Map"/>
    <w:basedOn w:val="a0"/>
    <w:link w:val="afe"/>
    <w:uiPriority w:val="99"/>
    <w:semiHidden/>
    <w:rsid w:val="00C35628"/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18">
    <w:name w:val="Схема документа Знак1"/>
    <w:basedOn w:val="a1"/>
    <w:uiPriority w:val="99"/>
    <w:semiHidden/>
    <w:rsid w:val="00C356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C35628"/>
    <w:rPr>
      <w:rFonts w:ascii="Times New Roman" w:hAnsi="Times New Roman" w:cs="Times New Roman"/>
      <w:sz w:val="2"/>
    </w:rPr>
  </w:style>
  <w:style w:type="character" w:customStyle="1" w:styleId="19">
    <w:name w:val="Текст выноски Знак1"/>
    <w:uiPriority w:val="99"/>
    <w:semiHidden/>
    <w:rsid w:val="00C35628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ru-RU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C35628"/>
    <w:rPr>
      <w:rFonts w:cs="Times New Roman"/>
      <w:i/>
    </w:rPr>
  </w:style>
  <w:style w:type="table" w:customStyle="1" w:styleId="1a">
    <w:name w:val="Сетка таблицы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C35628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C35628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C35628"/>
    <w:pPr>
      <w:widowControl w:val="0"/>
      <w:shd w:val="clear" w:color="auto" w:fill="FFFFFF"/>
      <w:spacing w:before="840" w:after="4260" w:line="360" w:lineRule="exact"/>
      <w:ind w:hanging="480"/>
    </w:pPr>
    <w:rPr>
      <w:rFonts w:eastAsiaTheme="minorHAnsi" w:cstheme="minorBidi"/>
      <w:sz w:val="28"/>
      <w:szCs w:val="22"/>
      <w:lang w:eastAsia="en-US"/>
    </w:rPr>
  </w:style>
  <w:style w:type="character" w:customStyle="1" w:styleId="1b">
    <w:name w:val="Заголовок №1_"/>
    <w:link w:val="1c"/>
    <w:uiPriority w:val="99"/>
    <w:locked/>
    <w:rsid w:val="00C35628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C35628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C35628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Theme="minorHAnsi" w:cstheme="minorBidi"/>
      <w:b/>
      <w:sz w:val="28"/>
      <w:szCs w:val="22"/>
      <w:lang w:eastAsia="en-US"/>
    </w:rPr>
  </w:style>
  <w:style w:type="character" w:customStyle="1" w:styleId="35">
    <w:name w:val="Основной текст (3)_"/>
    <w:link w:val="36"/>
    <w:uiPriority w:val="99"/>
    <w:locked/>
    <w:rsid w:val="00C35628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C35628"/>
    <w:pPr>
      <w:widowControl w:val="0"/>
      <w:shd w:val="clear" w:color="auto" w:fill="FFFFFF"/>
      <w:spacing w:line="350" w:lineRule="exact"/>
      <w:ind w:hanging="640"/>
      <w:jc w:val="center"/>
    </w:pPr>
    <w:rPr>
      <w:rFonts w:eastAsiaTheme="minorHAnsi" w:cstheme="minorBidi"/>
      <w:b/>
      <w:sz w:val="28"/>
      <w:szCs w:val="22"/>
      <w:lang w:eastAsia="en-US"/>
    </w:rPr>
  </w:style>
  <w:style w:type="character" w:customStyle="1" w:styleId="6Exact">
    <w:name w:val="Основной текст (6) Exact"/>
    <w:uiPriority w:val="99"/>
    <w:rsid w:val="00C35628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C35628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C35628"/>
    <w:pPr>
      <w:widowControl w:val="0"/>
      <w:shd w:val="clear" w:color="auto" w:fill="FFFFFF"/>
      <w:spacing w:before="120" w:line="264" w:lineRule="exact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1Exact">
    <w:name w:val="Заголовок №1 Exact"/>
    <w:uiPriority w:val="99"/>
    <w:rsid w:val="00C35628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C35628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C35628"/>
    <w:pPr>
      <w:widowControl w:val="0"/>
      <w:shd w:val="clear" w:color="auto" w:fill="FFFFFF"/>
      <w:spacing w:line="274" w:lineRule="exact"/>
      <w:ind w:hanging="560"/>
    </w:pPr>
    <w:rPr>
      <w:rFonts w:eastAsiaTheme="minorHAnsi" w:cstheme="minorBidi"/>
      <w:b/>
      <w:sz w:val="22"/>
      <w:szCs w:val="22"/>
      <w:lang w:eastAsia="en-US"/>
    </w:rPr>
  </w:style>
  <w:style w:type="character" w:customStyle="1" w:styleId="211pt1">
    <w:name w:val="Основной текст (2) + 11 pt1"/>
    <w:aliases w:val="Полужирный"/>
    <w:uiPriority w:val="99"/>
    <w:rsid w:val="00C35628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C35628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C35628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C35628"/>
    <w:rPr>
      <w:rFonts w:cs="Times New Roman"/>
    </w:rPr>
  </w:style>
  <w:style w:type="character" w:customStyle="1" w:styleId="extended-textfull">
    <w:name w:val="extended-text__full"/>
    <w:uiPriority w:val="99"/>
    <w:rsid w:val="00C35628"/>
    <w:rPr>
      <w:rFonts w:cs="Times New Roman"/>
    </w:rPr>
  </w:style>
  <w:style w:type="character" w:customStyle="1" w:styleId="c1">
    <w:name w:val="c1"/>
    <w:uiPriority w:val="99"/>
    <w:rsid w:val="00C35628"/>
    <w:rPr>
      <w:rFonts w:cs="Times New Roman"/>
    </w:rPr>
  </w:style>
  <w:style w:type="table" w:customStyle="1" w:styleId="110">
    <w:name w:val="Сетка таблицы11"/>
    <w:basedOn w:val="a2"/>
    <w:uiPriority w:val="59"/>
    <w:rsid w:val="006511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tyrovka.yartel.ru/" TargetMode="Externa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262B55-D8AF-414D-B928-D4B95297B8C0}" type="pres">
      <dgm:prSet presAssocID="{F2BE1C04-E17A-4839-B588-E551F886402A}" presName="centerShape" presStyleLbl="node0" presStyleIdx="0" presStyleCnt="1" custScaleX="129309" custScaleY="121574" custLinFactNeighborX="705" custLinFactNeighborY="-470"/>
      <dgm:spPr/>
      <dgm:t>
        <a:bodyPr/>
        <a:lstStyle/>
        <a:p>
          <a:endParaRPr lang="ru-RU"/>
        </a:p>
      </dgm:t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/>
      <dgm:t>
        <a:bodyPr/>
        <a:lstStyle/>
        <a:p>
          <a:endParaRPr lang="ru-RU"/>
        </a:p>
      </dgm:t>
    </dgm:pt>
    <dgm:pt modelId="{B265D4D3-3DFE-4E58-9617-52BE71942D67}" type="pres">
      <dgm:prSet presAssocID="{A417FAC9-CC86-4068-AC0A-23E9F5060290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584C1C46-46E7-45C7-8689-85D2C4B212B7}" type="pres">
      <dgm:prSet presAssocID="{5D51AABE-0E43-415F-A36F-AF7D5918BC7A}" presName="node" presStyleLbl="node1" presStyleIdx="0" presStyleCnt="7" custScaleX="2117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/>
      <dgm:t>
        <a:bodyPr/>
        <a:lstStyle/>
        <a:p>
          <a:endParaRPr lang="ru-RU"/>
        </a:p>
      </dgm:t>
    </dgm:pt>
    <dgm:pt modelId="{1873D702-8D8A-41AE-9E74-29C6E7021123}" type="pres">
      <dgm:prSet presAssocID="{808FD5B6-91EA-4D50-A517-0051659F18CA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6A98198D-6003-4FBA-BE70-248CC87756D6}" type="pres">
      <dgm:prSet presAssocID="{7397A0AD-219B-4D98-A544-61212F3C42D6}" presName="node" presStyleLbl="node1" presStyleIdx="1" presStyleCnt="7" custScaleX="154536" custRadScaleRad="100751" custRadScaleInc="8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/>
      <dgm:t>
        <a:bodyPr/>
        <a:lstStyle/>
        <a:p>
          <a:endParaRPr lang="ru-RU"/>
        </a:p>
      </dgm:t>
    </dgm:pt>
    <dgm:pt modelId="{83AC356B-67F8-41FD-8056-6E832A893855}" type="pres">
      <dgm:prSet presAssocID="{F520348D-FC59-427D-AB9C-8269F8284F12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8133AD45-6A79-406D-9EF6-48659FDB593C}" type="pres">
      <dgm:prSet presAssocID="{E370E9CE-D20D-49F4-99E1-EC95FE3A8A17}" presName="node" presStyleLbl="node1" presStyleIdx="2" presStyleCnt="7" custScaleX="189059" custScaleY="111004" custRadScaleRad="120082" custRadScaleInc="-299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/>
      <dgm:t>
        <a:bodyPr/>
        <a:lstStyle/>
        <a:p>
          <a:endParaRPr lang="ru-RU"/>
        </a:p>
      </dgm:t>
    </dgm:pt>
    <dgm:pt modelId="{AA865425-FB9D-4D90-8CAA-D93DACBE47B6}" type="pres">
      <dgm:prSet presAssocID="{5C752F54-D7C5-476B-8A92-AFB1867D96E7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/>
      <dgm:t>
        <a:bodyPr/>
        <a:lstStyle/>
        <a:p>
          <a:endParaRPr lang="ru-RU"/>
        </a:p>
      </dgm:t>
    </dgm:pt>
    <dgm:pt modelId="{F1B3B655-DC37-4D16-B6A0-0BD0C3FCCB3C}" type="pres">
      <dgm:prSet presAssocID="{92630CC7-541B-411A-8F18-C9B521DB2287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/>
      <dgm:t>
        <a:bodyPr/>
        <a:lstStyle/>
        <a:p>
          <a:endParaRPr lang="ru-RU"/>
        </a:p>
      </dgm:t>
    </dgm:pt>
    <dgm:pt modelId="{360C21E4-9B02-4CE3-9D73-452DDC1C3EB0}" type="pres">
      <dgm:prSet presAssocID="{7EE6DEE6-E43E-4B07-A0E5-6D9B1FD61D8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75BF5B0A-0A6D-41F6-8E88-88D2B9DADCFE}" type="pres">
      <dgm:prSet presAssocID="{8B24F652-98EA-40A7-9611-9001D9972ED5}" presName="node" presStyleLbl="node1" presStyleIdx="5" presStyleCnt="7" custScaleX="143194" custScaleY="102293" custRadScaleRad="106512" custRadScaleInc="17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/>
      <dgm:t>
        <a:bodyPr/>
        <a:lstStyle/>
        <a:p>
          <a:endParaRPr lang="ru-RU"/>
        </a:p>
      </dgm:t>
    </dgm:pt>
    <dgm:pt modelId="{ECF6E3DF-4BDF-495F-8E58-9437E0D17C88}" type="pres">
      <dgm:prSet presAssocID="{806B4F82-A6B6-4EE3-B499-CEFF60FCBE8F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E74D8660-0DCF-42E6-9003-573F2AE37507}" type="presOf" srcId="{28BEEAC6-61D7-441F-BAB0-ACD168591F93}" destId="{98256E49-673D-4E0B-87FD-69649991C1C0}" srcOrd="0" destOrd="0" presId="urn:microsoft.com/office/officeart/2005/8/layout/radial5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56AEB507-D3CD-45ED-B796-6748EB38905E}" type="presOf" srcId="{8B24F652-98EA-40A7-9611-9001D9972ED5}" destId="{75BF5B0A-0A6D-41F6-8E88-88D2B9DADCFE}" srcOrd="0" destOrd="0" presId="urn:microsoft.com/office/officeart/2005/8/layout/radial5"/>
    <dgm:cxn modelId="{214C6EEF-A55A-4807-8AA2-FE1D715EA2AD}" type="presOf" srcId="{7397A0AD-219B-4D98-A544-61212F3C42D6}" destId="{6A98198D-6003-4FBA-BE70-248CC87756D6}" srcOrd="0" destOrd="0" presId="urn:microsoft.com/office/officeart/2005/8/layout/radial5"/>
    <dgm:cxn modelId="{020452F3-833C-4C0D-9664-306FAA2FCF6F}" type="presOf" srcId="{92630CC7-541B-411A-8F18-C9B521DB2287}" destId="{F1B3B655-DC37-4D16-B6A0-0BD0C3FCCB3C}" srcOrd="1" destOrd="0" presId="urn:microsoft.com/office/officeart/2005/8/layout/radial5"/>
    <dgm:cxn modelId="{A86A6103-6CBE-47DC-9A5A-E4DF307A3319}" type="presOf" srcId="{1AE5B1AF-48BA-41CF-8F64-51AB029C9517}" destId="{D52EAF54-3AE7-484F-AD6A-8550BE0DF345}" srcOrd="0" destOrd="0" presId="urn:microsoft.com/office/officeart/2005/8/layout/radial5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DF107921-9E5A-419D-AB6B-0082DC31EB37}" type="presOf" srcId="{7EE6DEE6-E43E-4B07-A0E5-6D9B1FD61D87}" destId="{4D105A40-FE42-4001-9716-673DCAFE562D}" srcOrd="0" destOrd="0" presId="urn:microsoft.com/office/officeart/2005/8/layout/radial5"/>
    <dgm:cxn modelId="{04304A56-4472-48EE-8BE8-A0B56D233D0A}" type="presOf" srcId="{C8137629-9210-4DC0-9701-D3BE31462C94}" destId="{EAC38245-228E-4C3F-96B2-3635CB0E4BDF}" srcOrd="0" destOrd="0" presId="urn:microsoft.com/office/officeart/2005/8/layout/radial5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A6337ECD-682B-4166-9318-7A95BC483D9C}" type="presOf" srcId="{5C752F54-D7C5-476B-8A92-AFB1867D96E7}" destId="{AA865425-FB9D-4D90-8CAA-D93DACBE47B6}" srcOrd="1" destOrd="0" presId="urn:microsoft.com/office/officeart/2005/8/layout/radial5"/>
    <dgm:cxn modelId="{1F010BD7-16C0-47E8-9753-36A22795F12E}" type="presOf" srcId="{808FD5B6-91EA-4D50-A517-0051659F18CA}" destId="{7748DF96-B7B2-4B0A-AFB2-3F050DAA8AC3}" srcOrd="0" destOrd="0" presId="urn:microsoft.com/office/officeart/2005/8/layout/radial5"/>
    <dgm:cxn modelId="{7299B161-51F9-4005-BC33-35A58ECC8A28}" type="presOf" srcId="{30981440-50F2-415A-8A05-A5EB3F1C7BE1}" destId="{F7B43393-B119-4AD4-9DDD-F1B56FF0F852}" srcOrd="0" destOrd="0" presId="urn:microsoft.com/office/officeart/2005/8/layout/radial5"/>
    <dgm:cxn modelId="{6CCACEF8-3584-4567-B393-959978F77E0C}" type="presOf" srcId="{F520348D-FC59-427D-AB9C-8269F8284F12}" destId="{5E91BE2C-FA8F-4F68-9913-45FC9B086D7A}" srcOrd="0" destOrd="0" presId="urn:microsoft.com/office/officeart/2005/8/layout/radial5"/>
    <dgm:cxn modelId="{C3827834-9C53-403D-A5AC-C972F52A6973}" type="presOf" srcId="{7EE6DEE6-E43E-4B07-A0E5-6D9B1FD61D87}" destId="{360C21E4-9B02-4CE3-9D73-452DDC1C3EB0}" srcOrd="1" destOrd="0" presId="urn:microsoft.com/office/officeart/2005/8/layout/radial5"/>
    <dgm:cxn modelId="{3316BF5B-A530-4001-A1D0-F2E301D80838}" type="presOf" srcId="{A417FAC9-CC86-4068-AC0A-23E9F5060290}" destId="{C1A1CF96-257A-4EAE-8064-55FE929CBCD1}" srcOrd="0" destOrd="0" presId="urn:microsoft.com/office/officeart/2005/8/layout/radial5"/>
    <dgm:cxn modelId="{B5886F63-82CE-41F8-87A7-64F7F9041F80}" type="presOf" srcId="{E370E9CE-D20D-49F4-99E1-EC95FE3A8A17}" destId="{8133AD45-6A79-406D-9EF6-48659FDB593C}" srcOrd="0" destOrd="0" presId="urn:microsoft.com/office/officeart/2005/8/layout/radial5"/>
    <dgm:cxn modelId="{85773D51-649F-4018-B996-5E6CACF0094C}" type="presOf" srcId="{806B4F82-A6B6-4EE3-B499-CEFF60FCBE8F}" destId="{ECF6E3DF-4BDF-495F-8E58-9437E0D17C88}" srcOrd="1" destOrd="0" presId="urn:microsoft.com/office/officeart/2005/8/layout/radial5"/>
    <dgm:cxn modelId="{C8015E91-8740-40F4-BFB7-4A438359C914}" type="presOf" srcId="{806B4F82-A6B6-4EE3-B499-CEFF60FCBE8F}" destId="{2022397C-233E-4C4B-9AAB-A59BABCD1463}" srcOrd="0" destOrd="0" presId="urn:microsoft.com/office/officeart/2005/8/layout/radial5"/>
    <dgm:cxn modelId="{E72BFF2D-7994-4E82-A481-2C80F10B7AFC}" type="presOf" srcId="{F2BE1C04-E17A-4839-B588-E551F886402A}" destId="{6C262B55-D8AF-414D-B928-D4B95297B8C0}" srcOrd="0" destOrd="0" presId="urn:microsoft.com/office/officeart/2005/8/layout/radial5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3A3C5269-B5CD-4AA7-B18B-A8048C022925}" type="presOf" srcId="{F520348D-FC59-427D-AB9C-8269F8284F12}" destId="{83AC356B-67F8-41FD-8056-6E832A893855}" srcOrd="1" destOrd="0" presId="urn:microsoft.com/office/officeart/2005/8/layout/radial5"/>
    <dgm:cxn modelId="{CE93BFC0-0737-4A91-8D38-75851FD06854}" type="presOf" srcId="{808FD5B6-91EA-4D50-A517-0051659F18CA}" destId="{1873D702-8D8A-41AE-9E74-29C6E7021123}" srcOrd="1" destOrd="0" presId="urn:microsoft.com/office/officeart/2005/8/layout/radial5"/>
    <dgm:cxn modelId="{30A7E772-193F-469C-9A5F-45BC3BBB4ACD}" type="presOf" srcId="{5D51AABE-0E43-415F-A36F-AF7D5918BC7A}" destId="{584C1C46-46E7-45C7-8689-85D2C4B212B7}" srcOrd="0" destOrd="0" presId="urn:microsoft.com/office/officeart/2005/8/layout/radial5"/>
    <dgm:cxn modelId="{1B024361-DE92-4C99-9204-CA2BDF17188A}" type="presOf" srcId="{5C752F54-D7C5-476B-8A92-AFB1867D96E7}" destId="{9BD4321C-92D1-4A27-8A63-57B9D65125E6}" srcOrd="0" destOrd="0" presId="urn:microsoft.com/office/officeart/2005/8/layout/radial5"/>
    <dgm:cxn modelId="{A338FD33-995A-4648-AFC3-CB8A42EB2081}" type="presOf" srcId="{92630CC7-541B-411A-8F18-C9B521DB2287}" destId="{F45057EB-F0E6-422E-8CD4-C16973F2A6BD}" srcOrd="0" destOrd="0" presId="urn:microsoft.com/office/officeart/2005/8/layout/radial5"/>
    <dgm:cxn modelId="{35E484B3-598A-476D-8836-A86A2FDB67A9}" type="presOf" srcId="{A417FAC9-CC86-4068-AC0A-23E9F5060290}" destId="{B265D4D3-3DFE-4E58-9617-52BE71942D67}" srcOrd="1" destOrd="0" presId="urn:microsoft.com/office/officeart/2005/8/layout/radial5"/>
    <dgm:cxn modelId="{A3DD518C-E4AF-4103-A251-8EB1653B1C31}" type="presParOf" srcId="{F7B43393-B119-4AD4-9DDD-F1B56FF0F852}" destId="{6C262B55-D8AF-414D-B928-D4B95297B8C0}" srcOrd="0" destOrd="0" presId="urn:microsoft.com/office/officeart/2005/8/layout/radial5"/>
    <dgm:cxn modelId="{4FFEC1CA-6689-41E5-BEF8-65901ACBF2AE}" type="presParOf" srcId="{F7B43393-B119-4AD4-9DDD-F1B56FF0F852}" destId="{C1A1CF96-257A-4EAE-8064-55FE929CBCD1}" srcOrd="1" destOrd="0" presId="urn:microsoft.com/office/officeart/2005/8/layout/radial5"/>
    <dgm:cxn modelId="{EF2C2F16-1BD1-4535-98E5-0AB0B018B86D}" type="presParOf" srcId="{C1A1CF96-257A-4EAE-8064-55FE929CBCD1}" destId="{B265D4D3-3DFE-4E58-9617-52BE71942D67}" srcOrd="0" destOrd="0" presId="urn:microsoft.com/office/officeart/2005/8/layout/radial5"/>
    <dgm:cxn modelId="{97EC7BB2-CC0F-4227-86C2-19DF9284C191}" type="presParOf" srcId="{F7B43393-B119-4AD4-9DDD-F1B56FF0F852}" destId="{584C1C46-46E7-45C7-8689-85D2C4B212B7}" srcOrd="2" destOrd="0" presId="urn:microsoft.com/office/officeart/2005/8/layout/radial5"/>
    <dgm:cxn modelId="{C14A73CC-46C3-4862-8923-AE7F6785C1CF}" type="presParOf" srcId="{F7B43393-B119-4AD4-9DDD-F1B56FF0F852}" destId="{7748DF96-B7B2-4B0A-AFB2-3F050DAA8AC3}" srcOrd="3" destOrd="0" presId="urn:microsoft.com/office/officeart/2005/8/layout/radial5"/>
    <dgm:cxn modelId="{75815B07-99CF-4EFF-B9F2-A16443287021}" type="presParOf" srcId="{7748DF96-B7B2-4B0A-AFB2-3F050DAA8AC3}" destId="{1873D702-8D8A-41AE-9E74-29C6E7021123}" srcOrd="0" destOrd="0" presId="urn:microsoft.com/office/officeart/2005/8/layout/radial5"/>
    <dgm:cxn modelId="{D6D37015-161A-461E-ADF3-81883E627D77}" type="presParOf" srcId="{F7B43393-B119-4AD4-9DDD-F1B56FF0F852}" destId="{6A98198D-6003-4FBA-BE70-248CC87756D6}" srcOrd="4" destOrd="0" presId="urn:microsoft.com/office/officeart/2005/8/layout/radial5"/>
    <dgm:cxn modelId="{C839EB62-8B34-4373-BEEB-727D95E03A7E}" type="presParOf" srcId="{F7B43393-B119-4AD4-9DDD-F1B56FF0F852}" destId="{5E91BE2C-FA8F-4F68-9913-45FC9B086D7A}" srcOrd="5" destOrd="0" presId="urn:microsoft.com/office/officeart/2005/8/layout/radial5"/>
    <dgm:cxn modelId="{4CE25F73-C377-407D-9692-838C065F3BE1}" type="presParOf" srcId="{5E91BE2C-FA8F-4F68-9913-45FC9B086D7A}" destId="{83AC356B-67F8-41FD-8056-6E832A893855}" srcOrd="0" destOrd="0" presId="urn:microsoft.com/office/officeart/2005/8/layout/radial5"/>
    <dgm:cxn modelId="{8A112D95-3C3D-4259-95BB-5F99F2135AA9}" type="presParOf" srcId="{F7B43393-B119-4AD4-9DDD-F1B56FF0F852}" destId="{8133AD45-6A79-406D-9EF6-48659FDB593C}" srcOrd="6" destOrd="0" presId="urn:microsoft.com/office/officeart/2005/8/layout/radial5"/>
    <dgm:cxn modelId="{5F76C5AE-6F90-4AD5-A243-62ACA71A6899}" type="presParOf" srcId="{F7B43393-B119-4AD4-9DDD-F1B56FF0F852}" destId="{9BD4321C-92D1-4A27-8A63-57B9D65125E6}" srcOrd="7" destOrd="0" presId="urn:microsoft.com/office/officeart/2005/8/layout/radial5"/>
    <dgm:cxn modelId="{9D18BBA7-4F48-472B-9432-472D0B561764}" type="presParOf" srcId="{9BD4321C-92D1-4A27-8A63-57B9D65125E6}" destId="{AA865425-FB9D-4D90-8CAA-D93DACBE47B6}" srcOrd="0" destOrd="0" presId="urn:microsoft.com/office/officeart/2005/8/layout/radial5"/>
    <dgm:cxn modelId="{F6E7A3B4-53CC-43C3-B973-628D482690CF}" type="presParOf" srcId="{F7B43393-B119-4AD4-9DDD-F1B56FF0F852}" destId="{98256E49-673D-4E0B-87FD-69649991C1C0}" srcOrd="8" destOrd="0" presId="urn:microsoft.com/office/officeart/2005/8/layout/radial5"/>
    <dgm:cxn modelId="{3F8D32CB-5003-4818-BAFE-2CC195523C35}" type="presParOf" srcId="{F7B43393-B119-4AD4-9DDD-F1B56FF0F852}" destId="{F45057EB-F0E6-422E-8CD4-C16973F2A6BD}" srcOrd="9" destOrd="0" presId="urn:microsoft.com/office/officeart/2005/8/layout/radial5"/>
    <dgm:cxn modelId="{105EE1D9-2C91-4F91-8582-F27386981D53}" type="presParOf" srcId="{F45057EB-F0E6-422E-8CD4-C16973F2A6BD}" destId="{F1B3B655-DC37-4D16-B6A0-0BD0C3FCCB3C}" srcOrd="0" destOrd="0" presId="urn:microsoft.com/office/officeart/2005/8/layout/radial5"/>
    <dgm:cxn modelId="{CF72EF33-52A5-4033-9CE6-4D5F595C8E36}" type="presParOf" srcId="{F7B43393-B119-4AD4-9DDD-F1B56FF0F852}" destId="{EAC38245-228E-4C3F-96B2-3635CB0E4BDF}" srcOrd="10" destOrd="0" presId="urn:microsoft.com/office/officeart/2005/8/layout/radial5"/>
    <dgm:cxn modelId="{E16058CD-422B-4B48-A499-D0E534696AED}" type="presParOf" srcId="{F7B43393-B119-4AD4-9DDD-F1B56FF0F852}" destId="{4D105A40-FE42-4001-9716-673DCAFE562D}" srcOrd="11" destOrd="0" presId="urn:microsoft.com/office/officeart/2005/8/layout/radial5"/>
    <dgm:cxn modelId="{0C920535-531A-4300-B0D8-71135B002331}" type="presParOf" srcId="{4D105A40-FE42-4001-9716-673DCAFE562D}" destId="{360C21E4-9B02-4CE3-9D73-452DDC1C3EB0}" srcOrd="0" destOrd="0" presId="urn:microsoft.com/office/officeart/2005/8/layout/radial5"/>
    <dgm:cxn modelId="{5A5FAFC2-6F3A-4977-AAAA-6E80FE4641A4}" type="presParOf" srcId="{F7B43393-B119-4AD4-9DDD-F1B56FF0F852}" destId="{75BF5B0A-0A6D-41F6-8E88-88D2B9DADCFE}" srcOrd="12" destOrd="0" presId="urn:microsoft.com/office/officeart/2005/8/layout/radial5"/>
    <dgm:cxn modelId="{241702CC-BC4D-49E5-B8FD-61E17AE2EC4E}" type="presParOf" srcId="{F7B43393-B119-4AD4-9DDD-F1B56FF0F852}" destId="{2022397C-233E-4C4B-9AAB-A59BABCD1463}" srcOrd="13" destOrd="0" presId="urn:microsoft.com/office/officeart/2005/8/layout/radial5"/>
    <dgm:cxn modelId="{6A17056E-5560-42B8-A5FB-874794F2B918}" type="presParOf" srcId="{2022397C-233E-4C4B-9AAB-A59BABCD1463}" destId="{ECF6E3DF-4BDF-495F-8E58-9437E0D17C88}" srcOrd="0" destOrd="0" presId="urn:microsoft.com/office/officeart/2005/8/layout/radial5"/>
    <dgm:cxn modelId="{9EF8D777-6FD9-42E9-991B-797E93F9D95E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585507" y="1170939"/>
          <a:ext cx="1186509" cy="111553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sp:txBody>
      <dsp:txXfrm>
        <a:off x="2585507" y="1170939"/>
        <a:ext cx="1186509" cy="1115535"/>
      </dsp:txXfrm>
    </dsp:sp>
    <dsp:sp modelId="{C1A1CF96-257A-4EAE-8064-55FE929CBCD1}">
      <dsp:nvSpPr>
        <dsp:cNvPr id="0" name=""/>
        <dsp:cNvSpPr/>
      </dsp:nvSpPr>
      <dsp:spPr>
        <a:xfrm rot="16151071">
          <a:off x="3026078" y="952392"/>
          <a:ext cx="285360" cy="147030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6151071">
        <a:off x="3026078" y="952392"/>
        <a:ext cx="285360" cy="147030"/>
      </dsp:txXfrm>
    </dsp:sp>
    <dsp:sp modelId="{584C1C46-46E7-45C7-8689-85D2C4B212B7}">
      <dsp:nvSpPr>
        <dsp:cNvPr id="0" name=""/>
        <dsp:cNvSpPr/>
      </dsp:nvSpPr>
      <dsp:spPr>
        <a:xfrm>
          <a:off x="2239629" y="2238"/>
          <a:ext cx="1841495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239629" y="2238"/>
        <a:ext cx="1841495" cy="869622"/>
      </dsp:txXfrm>
    </dsp:sp>
    <dsp:sp modelId="{7748DF96-B7B2-4B0A-AFB2-3F050DAA8AC3}">
      <dsp:nvSpPr>
        <dsp:cNvPr id="0" name=""/>
        <dsp:cNvSpPr/>
      </dsp:nvSpPr>
      <dsp:spPr>
        <a:xfrm rot="19411361">
          <a:off x="3632452" y="1264323"/>
          <a:ext cx="151116" cy="146170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9411361">
        <a:off x="3632452" y="1264323"/>
        <a:ext cx="151116" cy="146170"/>
      </dsp:txXfrm>
    </dsp:sp>
    <dsp:sp modelId="{6A98198D-6003-4FBA-BE70-248CC87756D6}">
      <dsp:nvSpPr>
        <dsp:cNvPr id="0" name=""/>
        <dsp:cNvSpPr/>
      </dsp:nvSpPr>
      <dsp:spPr>
        <a:xfrm>
          <a:off x="3545416" y="526012"/>
          <a:ext cx="1343880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sp:txBody>
      <dsp:txXfrm>
        <a:off x="3545416" y="526012"/>
        <a:ext cx="1343880" cy="869622"/>
      </dsp:txXfrm>
    </dsp:sp>
    <dsp:sp modelId="{5E91BE2C-FA8F-4F68-9913-45FC9B086D7A}">
      <dsp:nvSpPr>
        <dsp:cNvPr id="0" name=""/>
        <dsp:cNvSpPr/>
      </dsp:nvSpPr>
      <dsp:spPr>
        <a:xfrm rot="340063">
          <a:off x="3778466" y="1723378"/>
          <a:ext cx="127475" cy="149494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340063">
        <a:off x="3778466" y="1723378"/>
        <a:ext cx="127475" cy="149494"/>
      </dsp:txXfrm>
    </dsp:sp>
    <dsp:sp modelId="{8133AD45-6A79-406D-9EF6-48659FDB593C}">
      <dsp:nvSpPr>
        <dsp:cNvPr id="0" name=""/>
        <dsp:cNvSpPr/>
      </dsp:nvSpPr>
      <dsp:spPr>
        <a:xfrm>
          <a:off x="3897760" y="1398989"/>
          <a:ext cx="1644099" cy="96531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sp:txBody>
      <dsp:txXfrm>
        <a:off x="3897760" y="1398989"/>
        <a:ext cx="1644099" cy="965315"/>
      </dsp:txXfrm>
    </dsp:sp>
    <dsp:sp modelId="{9BD4321C-92D1-4A27-8A63-57B9D65125E6}">
      <dsp:nvSpPr>
        <dsp:cNvPr id="0" name=""/>
        <dsp:cNvSpPr/>
      </dsp:nvSpPr>
      <dsp:spPr>
        <a:xfrm rot="3582042">
          <a:off x="3383482" y="2287093"/>
          <a:ext cx="331546" cy="15131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3582042">
        <a:off x="3383482" y="2287093"/>
        <a:ext cx="331546" cy="151311"/>
      </dsp:txXfrm>
    </dsp:sp>
    <dsp:sp modelId="{98256E49-673D-4E0B-87FD-69649991C1C0}">
      <dsp:nvSpPr>
        <dsp:cNvPr id="0" name=""/>
        <dsp:cNvSpPr/>
      </dsp:nvSpPr>
      <dsp:spPr>
        <a:xfrm>
          <a:off x="3266936" y="2483177"/>
          <a:ext cx="1213532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sp:txBody>
      <dsp:txXfrm>
        <a:off x="3266936" y="2483177"/>
        <a:ext cx="1213532" cy="869622"/>
      </dsp:txXfrm>
    </dsp:sp>
    <dsp:sp modelId="{F45057EB-F0E6-422E-8CD4-C16973F2A6BD}">
      <dsp:nvSpPr>
        <dsp:cNvPr id="0" name=""/>
        <dsp:cNvSpPr/>
      </dsp:nvSpPr>
      <dsp:spPr>
        <a:xfrm rot="7118907">
          <a:off x="2672489" y="2283101"/>
          <a:ext cx="318425" cy="16176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7118907">
        <a:off x="2672489" y="2283101"/>
        <a:ext cx="318425" cy="161761"/>
      </dsp:txXfrm>
    </dsp:sp>
    <dsp:sp modelId="{EAC38245-228E-4C3F-96B2-3635CB0E4BDF}">
      <dsp:nvSpPr>
        <dsp:cNvPr id="0" name=""/>
        <dsp:cNvSpPr/>
      </dsp:nvSpPr>
      <dsp:spPr>
        <a:xfrm>
          <a:off x="1906124" y="2483177"/>
          <a:ext cx="1245830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1906124" y="2483177"/>
        <a:ext cx="1245830" cy="869622"/>
      </dsp:txXfrm>
    </dsp:sp>
    <dsp:sp modelId="{4D105A40-FE42-4001-9716-673DCAFE562D}">
      <dsp:nvSpPr>
        <dsp:cNvPr id="0" name=""/>
        <dsp:cNvSpPr/>
      </dsp:nvSpPr>
      <dsp:spPr>
        <a:xfrm rot="10270056">
          <a:off x="2403968" y="1761785"/>
          <a:ext cx="186486" cy="14565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270056">
        <a:off x="2403968" y="1761785"/>
        <a:ext cx="186486" cy="145651"/>
      </dsp:txXfrm>
    </dsp:sp>
    <dsp:sp modelId="{75BF5B0A-0A6D-41F6-8E88-88D2B9DADCFE}">
      <dsp:nvSpPr>
        <dsp:cNvPr id="0" name=""/>
        <dsp:cNvSpPr/>
      </dsp:nvSpPr>
      <dsp:spPr>
        <a:xfrm>
          <a:off x="1164001" y="1500245"/>
          <a:ext cx="1245247" cy="889563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sp:txBody>
      <dsp:txXfrm>
        <a:off x="1164001" y="1500245"/>
        <a:ext cx="1245247" cy="889563"/>
      </dsp:txXfrm>
    </dsp:sp>
    <dsp:sp modelId="{2022397C-233E-4C4B-9AAB-A59BABCD1463}">
      <dsp:nvSpPr>
        <dsp:cNvPr id="0" name=""/>
        <dsp:cNvSpPr/>
      </dsp:nvSpPr>
      <dsp:spPr>
        <a:xfrm rot="12797729">
          <a:off x="2400749" y="1240167"/>
          <a:ext cx="312749" cy="16053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2797729">
        <a:off x="2400749" y="1240167"/>
        <a:ext cx="312749" cy="160539"/>
      </dsp:txXfrm>
    </dsp:sp>
    <dsp:sp modelId="{D52EAF54-3AE7-484F-AD6A-8550BE0DF345}">
      <dsp:nvSpPr>
        <dsp:cNvPr id="0" name=""/>
        <dsp:cNvSpPr/>
      </dsp:nvSpPr>
      <dsp:spPr>
        <a:xfrm>
          <a:off x="1406504" y="506585"/>
          <a:ext cx="1146971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sp:txBody>
      <dsp:txXfrm>
        <a:off x="1406504" y="506585"/>
        <a:ext cx="1146971" cy="8696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C2FF7-B766-4BF1-B02F-65AFEB63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41</Pages>
  <Words>12132</Words>
  <Characters>69154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dcterms:created xsi:type="dcterms:W3CDTF">2021-11-12T08:51:00Z</dcterms:created>
  <dcterms:modified xsi:type="dcterms:W3CDTF">2021-11-12T14:50:00Z</dcterms:modified>
</cp:coreProperties>
</file>