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C80" w:rsidRPr="00355035" w:rsidRDefault="00562C80" w:rsidP="00562C80">
      <w:pPr>
        <w:shd w:val="clear" w:color="auto" w:fill="FFFFFF" w:themeFill="background1"/>
        <w:spacing w:after="389"/>
        <w:outlineLvl w:val="0"/>
        <w:rPr>
          <w:color w:val="000000"/>
          <w:kern w:val="36"/>
        </w:rPr>
      </w:pPr>
      <w:r w:rsidRPr="00355035">
        <w:rPr>
          <w:color w:val="000000"/>
          <w:kern w:val="36"/>
        </w:rPr>
        <w:t>Принята:                                                                                 Утверждаю:</w:t>
      </w:r>
    </w:p>
    <w:p w:rsidR="00562C80" w:rsidRPr="00355035" w:rsidRDefault="0065115B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>
        <w:rPr>
          <w:color w:val="000000"/>
          <w:kern w:val="36"/>
        </w:rPr>
        <w:t>н</w:t>
      </w:r>
      <w:r w:rsidR="00562C80" w:rsidRPr="00355035">
        <w:rPr>
          <w:color w:val="000000"/>
          <w:kern w:val="36"/>
        </w:rPr>
        <w:t>а Педагогическом совете                                               Директор ГБОУ ООШ с.Четыровка</w:t>
      </w:r>
    </w:p>
    <w:p w:rsidR="00562C80" w:rsidRPr="00355035" w:rsidRDefault="00562C80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 w:rsidRPr="00355035">
        <w:rPr>
          <w:color w:val="000000"/>
          <w:kern w:val="36"/>
        </w:rPr>
        <w:t xml:space="preserve">ГБОУ ООШ с.Четыровка                                                  </w:t>
      </w:r>
    </w:p>
    <w:p w:rsidR="00562C80" w:rsidRPr="00355035" w:rsidRDefault="00562C80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 w:rsidRPr="00355035">
        <w:rPr>
          <w:color w:val="000000"/>
          <w:kern w:val="36"/>
        </w:rPr>
        <w:t>Протокол №____</w:t>
      </w:r>
      <w:r w:rsidR="0065115B">
        <w:rPr>
          <w:color w:val="000000"/>
          <w:kern w:val="36"/>
        </w:rPr>
        <w:t>2</w:t>
      </w:r>
      <w:r w:rsidRPr="00355035">
        <w:rPr>
          <w:color w:val="000000"/>
          <w:kern w:val="36"/>
        </w:rPr>
        <w:t>____                                                        ______________/Подковыров В.М./</w:t>
      </w:r>
    </w:p>
    <w:p w:rsidR="00562C80" w:rsidRPr="00355035" w:rsidRDefault="0065115B" w:rsidP="00562C80">
      <w:pPr>
        <w:shd w:val="clear" w:color="auto" w:fill="FFFFFF" w:themeFill="background1"/>
        <w:outlineLvl w:val="0"/>
        <w:rPr>
          <w:color w:val="000000"/>
          <w:kern w:val="36"/>
        </w:rPr>
      </w:pPr>
      <w:r>
        <w:rPr>
          <w:color w:val="000000"/>
          <w:kern w:val="36"/>
        </w:rPr>
        <w:t>от «_22_»___10</w:t>
      </w:r>
      <w:r w:rsidR="00562C80" w:rsidRPr="00355035">
        <w:rPr>
          <w:color w:val="000000"/>
          <w:kern w:val="36"/>
        </w:rPr>
        <w:t xml:space="preserve">____2021г.                                             Приказ № </w:t>
      </w:r>
      <w:r>
        <w:rPr>
          <w:color w:val="000000"/>
          <w:kern w:val="36"/>
        </w:rPr>
        <w:t>_45-од_ от «22_»_10</w:t>
      </w:r>
      <w:r w:rsidR="00562C80" w:rsidRPr="00355035">
        <w:rPr>
          <w:color w:val="000000"/>
          <w:kern w:val="36"/>
        </w:rPr>
        <w:t>_2021г.</w:t>
      </w:r>
    </w:p>
    <w:p w:rsidR="0065115B" w:rsidRPr="00355035" w:rsidRDefault="0065115B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</w:rPr>
      </w:pPr>
      <w:r>
        <w:rPr>
          <w:rFonts w:ascii="Arial" w:hAnsi="Arial" w:cs="Arial"/>
          <w:color w:val="000000"/>
          <w:kern w:val="36"/>
        </w:rPr>
        <w:t xml:space="preserve">                                                                               </w:t>
      </w:r>
    </w:p>
    <w:tbl>
      <w:tblPr>
        <w:tblStyle w:val="110"/>
        <w:tblW w:w="0" w:type="auto"/>
        <w:tblInd w:w="4219" w:type="dxa"/>
        <w:tblLook w:val="04A0" w:firstRow="1" w:lastRow="0" w:firstColumn="1" w:lastColumn="0" w:noHBand="0" w:noVBand="1"/>
      </w:tblPr>
      <w:tblGrid>
        <w:gridCol w:w="3983"/>
      </w:tblGrid>
      <w:tr w:rsidR="0065115B" w:rsidRPr="0065115B" w:rsidTr="00F430FF">
        <w:trPr>
          <w:trHeight w:val="1386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5B" w:rsidRPr="0065115B" w:rsidRDefault="0065115B" w:rsidP="0065115B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ДОКУМЕНТ ПОДПИСАН</w:t>
            </w:r>
          </w:p>
          <w:p w:rsidR="0065115B" w:rsidRPr="0065115B" w:rsidRDefault="0065115B" w:rsidP="0065115B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ЭЛЕКТРОННОЙ ПОДПИСЬЮ</w:t>
            </w:r>
          </w:p>
          <w:p w:rsidR="0065115B" w:rsidRPr="0065115B" w:rsidRDefault="0065115B" w:rsidP="0065115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Владелец: Подковыров Владимир Михайлович</w:t>
            </w:r>
          </w:p>
          <w:p w:rsidR="0065115B" w:rsidRPr="0065115B" w:rsidRDefault="0065115B" w:rsidP="0065115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Сертификат: 1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2203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BBD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335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C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91839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BF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50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CA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8931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BD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0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BC</w:t>
            </w: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4</w:t>
            </w:r>
          </w:p>
          <w:p w:rsidR="0065115B" w:rsidRPr="0065115B" w:rsidRDefault="0065115B" w:rsidP="0065115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5115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Действителен с 21.11.2020 по 21.02.2022</w:t>
            </w:r>
          </w:p>
        </w:tc>
      </w:tr>
    </w:tbl>
    <w:p w:rsidR="0065115B" w:rsidRPr="0065115B" w:rsidRDefault="0065115B" w:rsidP="0065115B">
      <w:pPr>
        <w:spacing w:after="160" w:line="256" w:lineRule="auto"/>
        <w:rPr>
          <w:rFonts w:eastAsiaTheme="minorHAnsi"/>
          <w:lang w:eastAsia="en-US"/>
        </w:rPr>
      </w:pPr>
    </w:p>
    <w:p w:rsidR="00562C80" w:rsidRPr="00355035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</w:rPr>
      </w:pPr>
    </w:p>
    <w:p w:rsidR="00562C80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  <w:sz w:val="31"/>
          <w:szCs w:val="31"/>
        </w:rPr>
      </w:pPr>
    </w:p>
    <w:p w:rsidR="00562C80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  <w:sz w:val="31"/>
          <w:szCs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73DD5" wp14:editId="70BBC887">
                <wp:simplePos x="0" y="0"/>
                <wp:positionH relativeFrom="column">
                  <wp:posOffset>-984885</wp:posOffset>
                </wp:positionH>
                <wp:positionV relativeFrom="paragraph">
                  <wp:posOffset>948055</wp:posOffset>
                </wp:positionV>
                <wp:extent cx="7195820" cy="182880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8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2C80" w:rsidRPr="00562C80" w:rsidRDefault="00562C80" w:rsidP="00562C80">
                            <w:pPr>
                              <w:shd w:val="clear" w:color="auto" w:fill="FFFFFF" w:themeFill="background1"/>
                              <w:spacing w:line="209" w:lineRule="atLeast"/>
                              <w:ind w:right="-1" w:firstLine="709"/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ПРОГРАММА</w:t>
                            </w:r>
                            <w:r w:rsidR="00D92B5E"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Pr="00562C80">
                              <w:rPr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РАЗВИТИЯ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73DD5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7.55pt;margin-top:74.65pt;width:566.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" filled="f" stroked="f">
                <v:textbox style="mso-fit-shape-to-text:t">
                  <w:txbxContent>
                    <w:p w:rsidR="00562C80" w:rsidRPr="00562C80" w:rsidRDefault="00562C80" w:rsidP="00562C80">
                      <w:pPr>
                        <w:shd w:val="clear" w:color="auto" w:fill="FFFFFF" w:themeFill="background1"/>
                        <w:spacing w:line="209" w:lineRule="atLeast"/>
                        <w:ind w:right="-1" w:firstLine="709"/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ПРОГРАММА</w:t>
                      </w:r>
                      <w:r w:rsidR="00D92B5E"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Pr="00562C80">
                        <w:rPr>
                          <w:b/>
                          <w:b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РАЗВИТИЯ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2C80" w:rsidRDefault="00562C80" w:rsidP="00562C80">
      <w:pPr>
        <w:shd w:val="clear" w:color="auto" w:fill="FFFFFF" w:themeFill="background1"/>
        <w:spacing w:after="389"/>
        <w:outlineLvl w:val="0"/>
        <w:rPr>
          <w:rFonts w:ascii="Arial" w:hAnsi="Arial" w:cs="Arial"/>
          <w:color w:val="000000"/>
          <w:kern w:val="36"/>
          <w:sz w:val="31"/>
          <w:szCs w:val="31"/>
        </w:rPr>
      </w:pP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 w:firstLine="709"/>
        <w:jc w:val="center"/>
        <w:rPr>
          <w:color w:val="000000"/>
        </w:rPr>
      </w:pPr>
      <w:r>
        <w:rPr>
          <w:b/>
          <w:bCs/>
          <w:sz w:val="28"/>
          <w:szCs w:val="28"/>
        </w:rPr>
        <w:t xml:space="preserve"> 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  <w:r w:rsidRPr="00CC3267">
        <w:rPr>
          <w:b/>
          <w:bCs/>
          <w:sz w:val="28"/>
          <w:szCs w:val="28"/>
        </w:rPr>
        <w:t> </w:t>
      </w:r>
      <w:r>
        <w:rPr>
          <w:bCs/>
          <w:kern w:val="24"/>
          <w:sz w:val="28"/>
          <w:szCs w:val="28"/>
        </w:rPr>
        <w:t xml:space="preserve">Структурного подразделения Березовского </w:t>
      </w:r>
      <w:r w:rsidR="00D92B5E">
        <w:rPr>
          <w:bCs/>
          <w:kern w:val="24"/>
          <w:sz w:val="28"/>
          <w:szCs w:val="28"/>
        </w:rPr>
        <w:t>филиала государственного</w:t>
      </w:r>
      <w:r>
        <w:rPr>
          <w:bCs/>
          <w:kern w:val="24"/>
          <w:sz w:val="28"/>
          <w:szCs w:val="28"/>
        </w:rPr>
        <w:t xml:space="preserve"> бюджетного общеобразовательного учреждения Самарской области основной образовательной школы </w:t>
      </w:r>
      <w:r w:rsidR="00D92B5E">
        <w:rPr>
          <w:bCs/>
          <w:kern w:val="24"/>
          <w:sz w:val="28"/>
          <w:szCs w:val="28"/>
        </w:rPr>
        <w:t>с.Четыровка муниципального</w:t>
      </w:r>
      <w:r>
        <w:rPr>
          <w:bCs/>
          <w:kern w:val="24"/>
          <w:sz w:val="28"/>
          <w:szCs w:val="28"/>
        </w:rPr>
        <w:t xml:space="preserve"> района Кошкинский Самарской области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 2021 до 2025 года</w:t>
      </w: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Pr="009D5529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sz w:val="28"/>
          <w:szCs w:val="28"/>
        </w:rPr>
      </w:pP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07156D">
        <w:rPr>
          <w:b/>
          <w:bCs/>
          <w:color w:val="000000"/>
        </w:rPr>
        <w:t> </w:t>
      </w: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07156D">
        <w:rPr>
          <w:b/>
          <w:bCs/>
          <w:color w:val="000000"/>
        </w:rPr>
        <w:t> </w:t>
      </w: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AE26C7">
        <w:rPr>
          <w:bCs/>
          <w:color w:val="000000"/>
        </w:rPr>
        <w:t> </w:t>
      </w: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bCs/>
          <w:color w:val="000000"/>
        </w:rPr>
      </w:pPr>
      <w:r w:rsidRPr="00AE26C7">
        <w:rPr>
          <w:bCs/>
          <w:color w:val="000000"/>
        </w:rPr>
        <w:t xml:space="preserve">                                             </w:t>
      </w:r>
      <w:r>
        <w:rPr>
          <w:bCs/>
          <w:color w:val="000000"/>
        </w:rPr>
        <w:t xml:space="preserve">                               </w:t>
      </w:r>
    </w:p>
    <w:p w:rsidR="00562C80" w:rsidRPr="00AE26C7" w:rsidRDefault="00562C80" w:rsidP="00562C80">
      <w:pPr>
        <w:shd w:val="clear" w:color="auto" w:fill="FFFFFF" w:themeFill="background1"/>
        <w:spacing w:line="209" w:lineRule="atLeast"/>
        <w:ind w:right="-1"/>
        <w:rPr>
          <w:color w:val="000000"/>
        </w:rPr>
      </w:pPr>
      <w:r w:rsidRPr="00AE26C7">
        <w:rPr>
          <w:bCs/>
          <w:color w:val="000000"/>
        </w:rPr>
        <w:t xml:space="preserve">                                                                            </w:t>
      </w: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</w:p>
    <w:p w:rsidR="00562C80" w:rsidRPr="0007156D" w:rsidRDefault="00562C80" w:rsidP="00562C80">
      <w:pPr>
        <w:shd w:val="clear" w:color="auto" w:fill="FFFFFF" w:themeFill="background1"/>
        <w:spacing w:line="209" w:lineRule="atLeast"/>
        <w:ind w:right="-1"/>
        <w:jc w:val="right"/>
        <w:rPr>
          <w:color w:val="000000"/>
        </w:rPr>
      </w:pPr>
      <w:r w:rsidRPr="0007156D">
        <w:rPr>
          <w:b/>
          <w:bCs/>
          <w:color w:val="000000"/>
        </w:rPr>
        <w:t> </w:t>
      </w:r>
    </w:p>
    <w:p w:rsidR="00562C80" w:rsidRPr="006E4CBC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bCs/>
          <w:color w:val="000000"/>
        </w:rPr>
      </w:pPr>
      <w:r w:rsidRPr="006E4CBC">
        <w:rPr>
          <w:bCs/>
          <w:color w:val="000000"/>
        </w:rPr>
        <w:t xml:space="preserve">  </w:t>
      </w:r>
      <w:r w:rsidRPr="006E4CBC">
        <w:rPr>
          <w:bCs/>
        </w:rPr>
        <w:t>с. Четыровка  </w:t>
      </w:r>
    </w:p>
    <w:p w:rsidR="00562C80" w:rsidRPr="006E4CBC" w:rsidRDefault="00562C80" w:rsidP="00562C80">
      <w:pPr>
        <w:shd w:val="clear" w:color="auto" w:fill="FFFFFF" w:themeFill="background1"/>
        <w:spacing w:line="209" w:lineRule="atLeast"/>
        <w:ind w:right="-1"/>
        <w:jc w:val="center"/>
        <w:rPr>
          <w:bCs/>
        </w:rPr>
      </w:pPr>
      <w:r w:rsidRPr="006E4CBC">
        <w:rPr>
          <w:bCs/>
        </w:rPr>
        <w:t>2021 год</w:t>
      </w:r>
    </w:p>
    <w:p w:rsidR="00C35628" w:rsidRPr="008B4A21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 w:rsidRPr="008B4A21">
        <w:rPr>
          <w:rFonts w:ascii="Times New Roman" w:hAnsi="Times New Roman"/>
          <w:b/>
          <w:sz w:val="32"/>
          <w:szCs w:val="32"/>
        </w:rPr>
        <w:lastRenderedPageBreak/>
        <w:t>Содержание программы</w:t>
      </w:r>
    </w:p>
    <w:p w:rsidR="00C35628" w:rsidRPr="00ED04B8" w:rsidRDefault="00C35628" w:rsidP="00C35628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……………………………………………………………………………4</w:t>
      </w:r>
    </w:p>
    <w:p w:rsidR="00C35628" w:rsidRPr="00ED04B8" w:rsidRDefault="00C35628" w:rsidP="00C35628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 xml:space="preserve">Программы ……………………………………………………………6 </w:t>
      </w:r>
    </w:p>
    <w:p w:rsidR="00C35628" w:rsidRPr="00ED04B8" w:rsidRDefault="00C35628" w:rsidP="00C35628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……………………………………………………...9</w:t>
      </w:r>
    </w:p>
    <w:p w:rsidR="00C35628" w:rsidRPr="005B17C1" w:rsidRDefault="00C35628" w:rsidP="00C35628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>
        <w:rPr>
          <w:b w:val="0"/>
        </w:rPr>
        <w:t>………………………………………………15</w:t>
      </w:r>
    </w:p>
    <w:p w:rsidR="00C35628" w:rsidRPr="005B17C1" w:rsidRDefault="00C35628" w:rsidP="00C3562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 и социального заказа ………………….15</w:t>
      </w:r>
    </w:p>
    <w:p w:rsidR="00C35628" w:rsidRPr="005B17C1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деятельности ДОУ ……………………………………………17</w:t>
      </w:r>
    </w:p>
    <w:p w:rsidR="00C35628" w:rsidRPr="005B17C1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образовательного процесса …………………………...17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………………………………………………….17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 ……………………………...20 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 ……………………………………………..22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………………………………………………………25</w:t>
      </w:r>
    </w:p>
    <w:p w:rsidR="00C35628" w:rsidRDefault="00C35628" w:rsidP="00C35628">
      <w:pPr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Социально-коммуникативное развитие………………………………26 </w:t>
      </w:r>
    </w:p>
    <w:p w:rsidR="00C35628" w:rsidRPr="005B17C1" w:rsidRDefault="00C35628" w:rsidP="00C35628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ДОУ с родителями (законными представителями) воспитанников ………………………………………………………………27 </w:t>
      </w:r>
    </w:p>
    <w:p w:rsidR="00C35628" w:rsidRPr="00444D2E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путей решения проблем ………………………….29</w:t>
      </w:r>
    </w:p>
    <w:p w:rsidR="00C35628" w:rsidRPr="00444D2E" w:rsidRDefault="00C35628" w:rsidP="00C35628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 w:rsidRPr="00444D2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…………………………………………………....31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 xml:space="preserve">образовательного учреждения…………..32 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вательного учреждения……………………………...34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как желаемый результат)………………..36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образовательной организации…………..37 </w:t>
      </w:r>
    </w:p>
    <w:p w:rsidR="00C35628" w:rsidRPr="00444D2E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>
        <w:rPr>
          <w:rFonts w:ascii="Times New Roman" w:hAnsi="Times New Roman"/>
          <w:bCs/>
          <w:sz w:val="28"/>
          <w:szCs w:val="28"/>
        </w:rPr>
        <w:t>азвития ………………………………..37</w:t>
      </w:r>
    </w:p>
    <w:p w:rsidR="00C35628" w:rsidRPr="004A04C4" w:rsidRDefault="00C35628" w:rsidP="00C35628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>
        <w:rPr>
          <w:rFonts w:ascii="Times New Roman" w:hAnsi="Times New Roman"/>
          <w:bCs/>
          <w:iCs/>
          <w:sz w:val="28"/>
          <w:szCs w:val="28"/>
        </w:rPr>
        <w:t>.38</w:t>
      </w:r>
      <w:r w:rsidRPr="00444D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35628" w:rsidRPr="004A04C4" w:rsidRDefault="00C35628" w:rsidP="00C3562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 38</w:t>
      </w:r>
    </w:p>
    <w:p w:rsidR="00C35628" w:rsidRPr="004A04C4" w:rsidRDefault="00C35628" w:rsidP="00C35628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 xml:space="preserve">ельный) ………………………………………………………38 </w:t>
      </w:r>
    </w:p>
    <w:p w:rsidR="00C35628" w:rsidRPr="004A04C4" w:rsidRDefault="00C35628" w:rsidP="00C35628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(реализации) ……………………………………………………………...39</w:t>
      </w:r>
    </w:p>
    <w:p w:rsidR="00C35628" w:rsidRPr="004A04C4" w:rsidRDefault="00C35628" w:rsidP="00C35628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щающий) ………………………………………………………….41</w:t>
      </w:r>
    </w:p>
    <w:p w:rsidR="00C35628" w:rsidRPr="004A04C4" w:rsidRDefault="00C35628" w:rsidP="00C35628">
      <w:pPr>
        <w:pStyle w:val="a4"/>
        <w:numPr>
          <w:ilvl w:val="0"/>
          <w:numId w:val="11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……………………………………………………42</w:t>
      </w:r>
    </w:p>
    <w:p w:rsidR="00C35628" w:rsidRPr="004A04C4" w:rsidRDefault="00C35628" w:rsidP="00C35628">
      <w:pPr>
        <w:pStyle w:val="a4"/>
        <w:numPr>
          <w:ilvl w:val="0"/>
          <w:numId w:val="11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Экспертный лист 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…………………………..44</w:t>
      </w: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C35628" w:rsidRPr="00347461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C35628" w:rsidRPr="00347461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развития </w:t>
      </w:r>
      <w:r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>
        <w:rPr>
          <w:rFonts w:ascii="Times New Roman" w:hAnsi="Times New Roman"/>
          <w:sz w:val="28"/>
          <w:szCs w:val="28"/>
        </w:rPr>
        <w:t xml:space="preserve">я и обучения в СП Березовский филиал ГБОУ ООШ с.Четыровка </w:t>
      </w:r>
      <w:r w:rsidRPr="00347461">
        <w:rPr>
          <w:rFonts w:ascii="Times New Roman" w:hAnsi="Times New Roman"/>
          <w:sz w:val="28"/>
          <w:szCs w:val="28"/>
        </w:rPr>
        <w:t>и предполагает активное участие всех участников педагогического процесса в ее реализа</w:t>
      </w:r>
      <w:r>
        <w:rPr>
          <w:rFonts w:ascii="Times New Roman" w:hAnsi="Times New Roman"/>
          <w:sz w:val="28"/>
          <w:szCs w:val="28"/>
        </w:rPr>
        <w:t>ции - руководителя</w:t>
      </w:r>
      <w:r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C35628" w:rsidRPr="00347461" w:rsidRDefault="00C35628" w:rsidP="00C35628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C35628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C35628" w:rsidRPr="00AC460C" w:rsidRDefault="00C35628" w:rsidP="00C35628">
      <w:pPr>
        <w:pStyle w:val="Default"/>
        <w:numPr>
          <w:ilvl w:val="0"/>
          <w:numId w:val="18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C35628" w:rsidRPr="00347461" w:rsidRDefault="00C35628" w:rsidP="00C35628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Прогностичность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C35628" w:rsidRPr="00347461" w:rsidRDefault="00C35628" w:rsidP="00C3562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C35628" w:rsidRDefault="00C35628" w:rsidP="00C35628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C35628" w:rsidRPr="003D0472" w:rsidRDefault="00C35628" w:rsidP="00C35628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C35628" w:rsidRPr="003D0472" w:rsidRDefault="00C35628" w:rsidP="00C35628">
      <w:pPr>
        <w:numPr>
          <w:ilvl w:val="0"/>
          <w:numId w:val="46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C35628" w:rsidRPr="00347461" w:rsidRDefault="00C35628" w:rsidP="00C35628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7371"/>
      </w:tblGrid>
      <w:tr w:rsidR="00C35628" w:rsidRPr="00E27878" w:rsidTr="004714E8">
        <w:trPr>
          <w:trHeight w:val="1010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C35628" w:rsidRDefault="00C35628" w:rsidP="004714E8">
            <w:pPr>
              <w:pStyle w:val="a4"/>
              <w:rPr>
                <w:rFonts w:ascii="Times New Roman" w:hAnsi="Times New Roman"/>
                <w:bCs/>
                <w:kern w:val="2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Программа развития</w:t>
            </w:r>
          </w:p>
          <w:p w:rsidR="00C35628" w:rsidRPr="009A132C" w:rsidRDefault="00C35628" w:rsidP="004714E8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Структурного подразделения Березовского филиала  государственного бюджетного общеобразовательного учреждения Самарской области основной образовательной школы с.Четыровка  муниципального района Кошкинский Самарской области</w:t>
            </w:r>
          </w:p>
        </w:tc>
      </w:tr>
      <w:tr w:rsidR="00C35628" w:rsidRPr="00E27878" w:rsidTr="004714E8">
        <w:trPr>
          <w:trHeight w:val="699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C35628" w:rsidRPr="00E27878" w:rsidRDefault="00C35628" w:rsidP="004714E8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C35628" w:rsidRPr="00E27878" w:rsidRDefault="00C35628" w:rsidP="00C35628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C35628" w:rsidRPr="00E27878" w:rsidRDefault="00C35628" w:rsidP="00C35628">
            <w:pPr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C35628" w:rsidRPr="00E27878" w:rsidRDefault="00C35628" w:rsidP="004714E8">
            <w:pPr>
              <w:tabs>
                <w:tab w:val="left" w:pos="317"/>
              </w:tabs>
              <w:ind w:left="34"/>
              <w:jc w:val="both"/>
              <w:textAlignment w:val="baseline"/>
              <w:rPr>
                <w:kern w:val="24"/>
                <w:sz w:val="28"/>
                <w:szCs w:val="28"/>
              </w:rPr>
            </w:pP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C35628" w:rsidRPr="00E27878" w:rsidRDefault="00C35628" w:rsidP="00C35628">
            <w:pPr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C35628" w:rsidRPr="00E27878" w:rsidTr="004714E8">
        <w:trPr>
          <w:trHeight w:val="679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Заказчик Программы</w:t>
            </w:r>
          </w:p>
        </w:tc>
        <w:tc>
          <w:tcPr>
            <w:tcW w:w="7371" w:type="dxa"/>
          </w:tcPr>
          <w:p w:rsidR="00C35628" w:rsidRDefault="00C35628" w:rsidP="004714E8">
            <w:pPr>
              <w:textAlignment w:val="baseline"/>
              <w:rPr>
                <w:kern w:val="24"/>
                <w:sz w:val="28"/>
                <w:szCs w:val="28"/>
              </w:rPr>
            </w:pPr>
          </w:p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35628" w:rsidRPr="00E27878" w:rsidTr="004714E8">
        <w:trPr>
          <w:trHeight w:val="1079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4.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:rsidR="00C35628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Запорожцева Г.Ю.- завуч школы</w:t>
            </w:r>
          </w:p>
          <w:p w:rsidR="00C35628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Маслакова О.Н.  воспитатель ДОУ</w:t>
            </w:r>
          </w:p>
          <w:p w:rsidR="00C35628" w:rsidRPr="00E27878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Ягудина Т.М.- воспитатель ДОУ</w:t>
            </w:r>
          </w:p>
        </w:tc>
      </w:tr>
      <w:tr w:rsidR="00C35628" w:rsidRPr="00E27878" w:rsidTr="004714E8">
        <w:trPr>
          <w:trHeight w:val="1026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C35628" w:rsidRPr="00E27878" w:rsidRDefault="00C35628" w:rsidP="004714E8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C35628" w:rsidRPr="00E27878" w:rsidRDefault="00C35628" w:rsidP="004714E8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C35628" w:rsidRPr="00E27878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 ДОУ; </w:t>
            </w:r>
          </w:p>
          <w:p w:rsidR="00C35628" w:rsidRPr="00DC2BCF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ДОУ; р</w:t>
            </w:r>
            <w:r w:rsidRPr="00E27878">
              <w:rPr>
                <w:sz w:val="28"/>
                <w:szCs w:val="28"/>
              </w:rPr>
              <w:t>одители (законные представители)</w:t>
            </w:r>
            <w:r>
              <w:rPr>
                <w:sz w:val="28"/>
                <w:szCs w:val="28"/>
              </w:rPr>
              <w:t xml:space="preserve"> </w:t>
            </w:r>
            <w:r w:rsidRPr="00DC2BCF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Pr="00DC2BCF">
              <w:rPr>
                <w:sz w:val="28"/>
                <w:szCs w:val="28"/>
              </w:rPr>
              <w:t xml:space="preserve">. </w:t>
            </w:r>
          </w:p>
          <w:p w:rsidR="00C35628" w:rsidRPr="00E27878" w:rsidRDefault="00C35628" w:rsidP="004714E8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</w:p>
        </w:tc>
      </w:tr>
      <w:tr w:rsidR="00C35628" w:rsidRPr="00E27878" w:rsidTr="004714E8">
        <w:trPr>
          <w:trHeight w:val="725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C35628" w:rsidRPr="00E27878" w:rsidRDefault="00C35628" w:rsidP="004714E8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C35628" w:rsidRPr="00E27878" w:rsidTr="004714E8">
        <w:trPr>
          <w:trHeight w:val="688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C35628" w:rsidRPr="004D276E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C35628" w:rsidRPr="004D276E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C35628" w:rsidRPr="00E27878" w:rsidRDefault="00C35628" w:rsidP="00C35628">
            <w:pPr>
              <w:numPr>
                <w:ilvl w:val="0"/>
                <w:numId w:val="14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C35628" w:rsidRPr="00E27878" w:rsidTr="004714E8">
        <w:trPr>
          <w:trHeight w:val="3542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C35628" w:rsidRDefault="00C35628" w:rsidP="004714E8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2021 - 2025</w:t>
            </w:r>
            <w:r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C35628" w:rsidRPr="00E27878" w:rsidRDefault="00C35628" w:rsidP="004714E8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>
              <w:rPr>
                <w:sz w:val="28"/>
                <w:szCs w:val="28"/>
              </w:rPr>
              <w:t xml:space="preserve"> январь 2021</w:t>
            </w:r>
            <w:r w:rsidRPr="004D276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.- сентябрь 2022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C35628" w:rsidRDefault="00C35628" w:rsidP="004714E8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C35628" w:rsidRPr="00E27878" w:rsidRDefault="00C35628" w:rsidP="004714E8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>
              <w:rPr>
                <w:sz w:val="28"/>
                <w:szCs w:val="28"/>
              </w:rPr>
              <w:t xml:space="preserve"> сентябрь 2022 г.- сентябрь 2025 </w:t>
            </w:r>
            <w:r w:rsidRPr="00E27878">
              <w:rPr>
                <w:sz w:val="28"/>
                <w:szCs w:val="28"/>
              </w:rPr>
              <w:t>г.</w:t>
            </w:r>
          </w:p>
          <w:p w:rsidR="00C35628" w:rsidRPr="0033721F" w:rsidRDefault="00C35628" w:rsidP="004714E8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C35628" w:rsidRPr="00E27878" w:rsidRDefault="00C35628" w:rsidP="004714E8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>
              <w:rPr>
                <w:sz w:val="28"/>
                <w:szCs w:val="28"/>
              </w:rPr>
              <w:t xml:space="preserve"> сентябрь-декабрь 2025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C35628" w:rsidRPr="0033721F" w:rsidRDefault="00C35628" w:rsidP="004714E8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C35628" w:rsidRPr="00E27878" w:rsidTr="004714E8">
        <w:trPr>
          <w:trHeight w:val="555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C35628" w:rsidRPr="00E27878" w:rsidRDefault="00C35628" w:rsidP="00C35628">
            <w:pPr>
              <w:numPr>
                <w:ilvl w:val="0"/>
                <w:numId w:val="2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C35628" w:rsidRPr="00C0695B" w:rsidRDefault="00C35628" w:rsidP="00C35628">
            <w:pPr>
              <w:numPr>
                <w:ilvl w:val="0"/>
                <w:numId w:val="2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 (спонсорская помощь).</w:t>
            </w:r>
          </w:p>
        </w:tc>
      </w:tr>
      <w:tr w:rsidR="00C35628" w:rsidRPr="00E27878" w:rsidTr="004714E8">
        <w:trPr>
          <w:trHeight w:val="405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</w:tcPr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Соответствие образовательному заказу общества;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требованиям современности; 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 здоровьесберегающих технологий; 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</w:t>
            </w:r>
          </w:p>
          <w:p w:rsidR="00C3562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C35628" w:rsidRPr="00E27878" w:rsidRDefault="00C35628" w:rsidP="004714E8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Обновлённая система социального партнёрства;</w:t>
            </w:r>
          </w:p>
          <w:p w:rsidR="00C35628" w:rsidRPr="00E27878" w:rsidRDefault="00C35628" w:rsidP="00C35628">
            <w:pPr>
              <w:numPr>
                <w:ilvl w:val="0"/>
                <w:numId w:val="15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C35628" w:rsidRPr="00E27878" w:rsidTr="004714E8">
        <w:trPr>
          <w:trHeight w:val="263"/>
        </w:trPr>
        <w:tc>
          <w:tcPr>
            <w:tcW w:w="534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09" w:type="dxa"/>
          </w:tcPr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C35628" w:rsidRPr="00E27878" w:rsidRDefault="00C35628" w:rsidP="004714E8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C35628" w:rsidRPr="005E2B73" w:rsidRDefault="00C35628" w:rsidP="004714E8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Контроль за ходом реализации Программы осуществляет администрация ДОУ. </w:t>
            </w:r>
          </w:p>
          <w:p w:rsidR="00C35628" w:rsidRPr="005E2B73" w:rsidRDefault="00C35628" w:rsidP="004714E8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C35628" w:rsidRPr="005E2B73" w:rsidRDefault="00C35628" w:rsidP="004714E8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C35628" w:rsidRPr="005E2B73" w:rsidRDefault="00C35628" w:rsidP="004714E8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5628" w:rsidRPr="004238FA" w:rsidRDefault="00C35628" w:rsidP="00C35628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0"/>
        <w:gridCol w:w="2520"/>
        <w:gridCol w:w="6696"/>
      </w:tblGrid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ind w:firstLine="2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Структурного подразделения Березовского филиала  государственного бюджетного общеобразовательного учреждения Самарской области основной образовательной школы с.Четыровка  муниципального района Кошкинский Самарской области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446804,Самарская область, с.Четыровка, ул. Центральная, дом 31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ind w:firstLin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446803,Самарская область,  д. Белоозерная, ул. Придорожная, дом 9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945" w:type="dxa"/>
          </w:tcPr>
          <w:p w:rsidR="00C35628" w:rsidRPr="00DC1818" w:rsidRDefault="00C35628" w:rsidP="004714E8">
            <w:pPr>
              <w:autoSpaceDE w:val="0"/>
              <w:autoSpaceDN w:val="0"/>
              <w:adjustRightInd w:val="0"/>
              <w:ind w:firstLine="33"/>
              <w:jc w:val="both"/>
              <w:rPr>
                <w:sz w:val="28"/>
                <w:szCs w:val="28"/>
              </w:rPr>
            </w:pP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</w:t>
            </w:r>
            <w:r>
              <w:rPr>
                <w:sz w:val="28"/>
                <w:szCs w:val="28"/>
              </w:rPr>
              <w:t>етьми в возрасте от двух лет</w:t>
            </w:r>
            <w:r w:rsidRPr="008E3128">
              <w:rPr>
                <w:sz w:val="28"/>
                <w:szCs w:val="28"/>
              </w:rPr>
              <w:t xml:space="preserve"> до прекращения образовательных отношений.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C35628" w:rsidRPr="008E3128" w:rsidRDefault="00C35628" w:rsidP="004714E8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</w:t>
            </w:r>
            <w:r w:rsidRPr="008E3128">
              <w:rPr>
                <w:sz w:val="28"/>
                <w:szCs w:val="28"/>
              </w:rPr>
              <w:lastRenderedPageBreak/>
              <w:t>личностного, художественно-эстетического и физического развития воспитанников;</w:t>
            </w:r>
          </w:p>
          <w:p w:rsidR="00C35628" w:rsidRPr="008E3128" w:rsidRDefault="00C35628" w:rsidP="004714E8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C35628" w:rsidRPr="008E3128" w:rsidRDefault="00C35628" w:rsidP="004714E8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C35628" w:rsidRPr="008E3128" w:rsidRDefault="00C35628" w:rsidP="004714E8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C35628" w:rsidRPr="008E3128" w:rsidRDefault="00C35628" w:rsidP="004714E8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C35628" w:rsidRPr="00E27878" w:rsidTr="004714E8">
        <w:trPr>
          <w:trHeight w:val="412"/>
        </w:trPr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945" w:type="dxa"/>
          </w:tcPr>
          <w:p w:rsidR="00C35628" w:rsidRPr="00143B7D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63Л01№ 0001039</w:t>
            </w:r>
          </w:p>
        </w:tc>
      </w:tr>
      <w:tr w:rsidR="00C35628" w:rsidRPr="00E27878" w:rsidTr="004714E8">
        <w:trPr>
          <w:trHeight w:val="180"/>
        </w:trPr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A74694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945" w:type="dxa"/>
          </w:tcPr>
          <w:p w:rsidR="00C35628" w:rsidRPr="001200F9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0116381001637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6381019168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945" w:type="dxa"/>
          </w:tcPr>
          <w:p w:rsidR="00C35628" w:rsidRPr="005A3E73" w:rsidRDefault="00C35628" w:rsidP="0047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8(44650)49-2-43</w:t>
            </w:r>
          </w:p>
        </w:tc>
      </w:tr>
      <w:tr w:rsidR="00C35628" w:rsidRPr="00A74694" w:rsidTr="004714E8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945" w:type="dxa"/>
          </w:tcPr>
          <w:p w:rsidR="00C35628" w:rsidRDefault="00C35628" w:rsidP="004714E8">
            <w:pPr>
              <w:shd w:val="clear" w:color="auto" w:fill="FFFFFF"/>
              <w:jc w:val="both"/>
            </w:pPr>
            <w:r w:rsidRPr="00793674">
              <w:t xml:space="preserve">     </w:t>
            </w:r>
            <w:hyperlink r:id="rId8" w:history="1">
              <w:r w:rsidRPr="001C1C98">
                <w:rPr>
                  <w:rStyle w:val="af5"/>
                  <w:rFonts w:ascii="Times New Roman" w:hAnsi="Times New Roman"/>
                  <w:sz w:val="24"/>
                </w:rPr>
                <w:t>http://</w:t>
              </w:r>
              <w:r w:rsidRPr="001C1C98">
                <w:rPr>
                  <w:rStyle w:val="af5"/>
                  <w:rFonts w:ascii="Times New Roman" w:hAnsi="Times New Roman"/>
                  <w:sz w:val="24"/>
                  <w:lang w:val="en-US"/>
                </w:rPr>
                <w:t>chetyrovka</w:t>
              </w:r>
              <w:r w:rsidRPr="001C1C98">
                <w:rPr>
                  <w:rStyle w:val="af5"/>
                  <w:rFonts w:ascii="Times New Roman" w:hAnsi="Times New Roman"/>
                  <w:sz w:val="24"/>
                </w:rPr>
                <w:t>.</w:t>
              </w:r>
              <w:r w:rsidRPr="001C1C98">
                <w:rPr>
                  <w:rStyle w:val="af5"/>
                  <w:rFonts w:ascii="Times New Roman" w:hAnsi="Times New Roman"/>
                  <w:sz w:val="24"/>
                  <w:lang w:val="en-US"/>
                </w:rPr>
                <w:t>yartel.ru/</w:t>
              </w:r>
            </w:hyperlink>
            <w:r>
              <w:t xml:space="preserve"> </w:t>
            </w:r>
          </w:p>
          <w:p w:rsidR="00C35628" w:rsidRPr="00793674" w:rsidRDefault="00C35628" w:rsidP="004714E8">
            <w:pPr>
              <w:shd w:val="clear" w:color="auto" w:fill="FFFFFF"/>
              <w:jc w:val="both"/>
            </w:pPr>
          </w:p>
        </w:tc>
      </w:tr>
      <w:tr w:rsidR="00C35628" w:rsidRPr="00E27878" w:rsidTr="004714E8">
        <w:tc>
          <w:tcPr>
            <w:tcW w:w="817" w:type="dxa"/>
          </w:tcPr>
          <w:p w:rsidR="00C35628" w:rsidRPr="00A74694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945" w:type="dxa"/>
          </w:tcPr>
          <w:p w:rsidR="00C35628" w:rsidRPr="007178F0" w:rsidRDefault="00C35628" w:rsidP="004714E8">
            <w:pPr>
              <w:spacing w:line="360" w:lineRule="auto"/>
              <w:rPr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6F6F6"/>
              </w:rPr>
              <w:t> </w:t>
            </w:r>
            <w:r>
              <w:rPr>
                <w:lang w:val="en-US"/>
              </w:rPr>
              <w:t>chetyr@sch.yartel.ru</w:t>
            </w:r>
          </w:p>
        </w:tc>
      </w:tr>
      <w:tr w:rsidR="00C35628" w:rsidRPr="00E27878" w:rsidTr="004714E8">
        <w:tc>
          <w:tcPr>
            <w:tcW w:w="817" w:type="dxa"/>
          </w:tcPr>
          <w:p w:rsidR="00C35628" w:rsidRPr="008E3128" w:rsidRDefault="00C35628" w:rsidP="00C35628">
            <w:pPr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C35628" w:rsidRPr="008E3128" w:rsidRDefault="00C35628" w:rsidP="004714E8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945" w:type="dxa"/>
          </w:tcPr>
          <w:p w:rsidR="00C35628" w:rsidRPr="008E3128" w:rsidRDefault="00C35628" w:rsidP="00471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ГБОУ ООШ с.Четыровка, </w:t>
            </w:r>
          </w:p>
        </w:tc>
      </w:tr>
    </w:tbl>
    <w:p w:rsidR="00C35628" w:rsidRPr="005B35BF" w:rsidRDefault="00C35628" w:rsidP="00C35628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35628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введен в эксплуатацию в 2013 году, проектная мощность 1</w:t>
      </w:r>
      <w:r w:rsidRPr="003D0472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</w:t>
      </w:r>
      <w:r w:rsidRPr="003D0472">
        <w:rPr>
          <w:rFonts w:ascii="Times New Roman" w:hAnsi="Times New Roman"/>
          <w:sz w:val="28"/>
          <w:szCs w:val="28"/>
        </w:rPr>
        <w:t xml:space="preserve">. </w:t>
      </w:r>
    </w:p>
    <w:p w:rsidR="00C35628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расположен 1</w:t>
      </w:r>
      <w:r w:rsidRPr="00E272BD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гулочный участок</w:t>
      </w:r>
      <w:r w:rsidRPr="00E272B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одна спортивная площадка. Участок оснащен </w:t>
      </w:r>
      <w:r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>
        <w:rPr>
          <w:rFonts w:ascii="Times New Roman" w:hAnsi="Times New Roman"/>
          <w:sz w:val="28"/>
          <w:szCs w:val="28"/>
        </w:rPr>
        <w:t>ванием.  За  территорией  имеется хозяйственная зона</w:t>
      </w:r>
      <w:r w:rsidRPr="00E272BD">
        <w:rPr>
          <w:rFonts w:ascii="Times New Roman" w:hAnsi="Times New Roman"/>
          <w:sz w:val="28"/>
          <w:szCs w:val="28"/>
        </w:rPr>
        <w:t>. В летнее время года высаживается  огород</w:t>
      </w:r>
      <w:r>
        <w:rPr>
          <w:rFonts w:ascii="Times New Roman" w:hAnsi="Times New Roman"/>
          <w:sz w:val="28"/>
          <w:szCs w:val="28"/>
        </w:rPr>
        <w:t xml:space="preserve"> (грядки)</w:t>
      </w:r>
      <w:r w:rsidRPr="00E272BD">
        <w:rPr>
          <w:rFonts w:ascii="Times New Roman" w:hAnsi="Times New Roman"/>
          <w:sz w:val="28"/>
          <w:szCs w:val="28"/>
        </w:rPr>
        <w:t>,  разбиваются клумбы и цветники. В зимний период строятся снежные постройки.</w:t>
      </w:r>
    </w:p>
    <w:p w:rsidR="00C35628" w:rsidRPr="00E272BD" w:rsidRDefault="00C35628" w:rsidP="00C35628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>
        <w:rPr>
          <w:sz w:val="28"/>
          <w:szCs w:val="28"/>
        </w:rPr>
        <w:t>рупповое помещение ДОУ  оснащено</w:t>
      </w:r>
      <w:r w:rsidRPr="004238FA">
        <w:rPr>
          <w:sz w:val="28"/>
          <w:szCs w:val="28"/>
        </w:rPr>
        <w:t xml:space="preserve"> удобной детской мебелью, соответствующей  возрастным особенностям детей и требованиям СаНПиН.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</w:t>
      </w:r>
      <w:r>
        <w:rPr>
          <w:sz w:val="28"/>
          <w:szCs w:val="28"/>
        </w:rPr>
        <w:t xml:space="preserve"> Зонирование группы</w:t>
      </w:r>
      <w:r w:rsidRPr="004238FA">
        <w:rPr>
          <w:sz w:val="28"/>
          <w:szCs w:val="28"/>
        </w:rPr>
        <w:t xml:space="preserve">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больше в группе</w:t>
      </w:r>
      <w:r w:rsidRPr="004238FA">
        <w:rPr>
          <w:sz w:val="28"/>
          <w:szCs w:val="28"/>
        </w:rPr>
        <w:t xml:space="preserve"> появляется  материалов, активизирующих познавательную деятельность: развивающие игры, техническ</w:t>
      </w:r>
      <w:r>
        <w:rPr>
          <w:sz w:val="28"/>
          <w:szCs w:val="28"/>
        </w:rPr>
        <w:t xml:space="preserve">ие устройства и игрушки, </w:t>
      </w:r>
      <w:r w:rsidRPr="004238FA">
        <w:rPr>
          <w:sz w:val="28"/>
          <w:szCs w:val="28"/>
        </w:rPr>
        <w:t xml:space="preserve">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C35628" w:rsidRPr="004238FA" w:rsidRDefault="00C35628" w:rsidP="00C356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группе имеется</w:t>
      </w:r>
      <w:r w:rsidRPr="004238FA">
        <w:rPr>
          <w:sz w:val="28"/>
          <w:szCs w:val="28"/>
        </w:rPr>
        <w:t>:</w:t>
      </w:r>
    </w:p>
    <w:p w:rsidR="00C35628" w:rsidRDefault="00C35628" w:rsidP="00C35628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- </w:t>
      </w:r>
      <w:r>
        <w:rPr>
          <w:sz w:val="28"/>
          <w:szCs w:val="28"/>
        </w:rPr>
        <w:t>ноутбук;</w:t>
      </w:r>
    </w:p>
    <w:p w:rsidR="00C35628" w:rsidRPr="004238FA" w:rsidRDefault="00C35628" w:rsidP="00C356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 развивающие игры и пособия в соответствии возрастным особенностям дет</w:t>
      </w:r>
      <w:r>
        <w:rPr>
          <w:sz w:val="28"/>
          <w:szCs w:val="28"/>
        </w:rPr>
        <w:t>ей и количеству детей в группе</w:t>
      </w:r>
    </w:p>
    <w:p w:rsidR="00C35628" w:rsidRPr="00347461" w:rsidRDefault="00C35628" w:rsidP="00C35628">
      <w:pPr>
        <w:jc w:val="both"/>
        <w:rPr>
          <w:b/>
          <w:color w:val="7030A0"/>
          <w:sz w:val="16"/>
          <w:szCs w:val="16"/>
        </w:rPr>
      </w:pPr>
    </w:p>
    <w:p w:rsidR="00C35628" w:rsidRPr="00632E5F" w:rsidRDefault="00C35628" w:rsidP="00C35628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:rsidR="00C35628" w:rsidRPr="00632E5F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 </w:t>
      </w:r>
    </w:p>
    <w:p w:rsidR="00C35628" w:rsidRDefault="00C35628" w:rsidP="00C35628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>
        <w:rPr>
          <w:sz w:val="28"/>
          <w:szCs w:val="28"/>
        </w:rPr>
        <w:t xml:space="preserve"> с понедельника по пятницу с 7.00 до 19</w:t>
      </w:r>
      <w:r w:rsidRPr="00632E5F">
        <w:rPr>
          <w:sz w:val="28"/>
          <w:szCs w:val="28"/>
        </w:rPr>
        <w:t xml:space="preserve">.00. </w:t>
      </w:r>
    </w:p>
    <w:p w:rsidR="00C35628" w:rsidRPr="00656F1D" w:rsidRDefault="00C35628" w:rsidP="00C35628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C35628" w:rsidRPr="000235FE" w:rsidRDefault="00C35628" w:rsidP="00C35628">
      <w:pPr>
        <w:pStyle w:val="aff2"/>
        <w:numPr>
          <w:ilvl w:val="0"/>
          <w:numId w:val="5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5628" w:rsidRPr="00632E5F" w:rsidRDefault="00C35628" w:rsidP="00C35628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 xml:space="preserve"> автоматическая установка пожарной сигнализации.</w:t>
      </w:r>
    </w:p>
    <w:p w:rsidR="00C35628" w:rsidRPr="00632E5F" w:rsidRDefault="00C35628" w:rsidP="00C35628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C35628" w:rsidRPr="00632E5F" w:rsidRDefault="00C35628" w:rsidP="00C35628">
      <w:pPr>
        <w:numPr>
          <w:ilvl w:val="0"/>
          <w:numId w:val="5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</w:t>
      </w:r>
      <w:r>
        <w:rPr>
          <w:sz w:val="28"/>
          <w:szCs w:val="28"/>
        </w:rPr>
        <w:t xml:space="preserve"> обеспечивает сбалансированное 3</w:t>
      </w:r>
      <w:r w:rsidRPr="00632E5F">
        <w:rPr>
          <w:sz w:val="28"/>
          <w:szCs w:val="28"/>
        </w:rPr>
        <w:t>-х разовое</w:t>
      </w:r>
      <w:r>
        <w:rPr>
          <w:sz w:val="28"/>
          <w:szCs w:val="28"/>
        </w:rPr>
        <w:t xml:space="preserve"> питание детей в группах с 12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>ах). Система работы по здоровье</w:t>
      </w:r>
      <w:r w:rsidRPr="00632E5F">
        <w:rPr>
          <w:sz w:val="28"/>
          <w:szCs w:val="28"/>
        </w:rPr>
        <w:t xml:space="preserve">сбережению воспитанников, консолидирующая </w:t>
      </w:r>
      <w:r w:rsidRPr="00632E5F">
        <w:rPr>
          <w:sz w:val="28"/>
          <w:szCs w:val="28"/>
        </w:rPr>
        <w:lastRenderedPageBreak/>
        <w:t>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C35628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C35628" w:rsidRPr="00632E5F" w:rsidRDefault="00C35628" w:rsidP="00C35628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C35628" w:rsidRPr="005A5AA7" w:rsidRDefault="00C35628" w:rsidP="00C35628">
      <w:pPr>
        <w:spacing w:before="120" w:after="120"/>
        <w:ind w:firstLine="540"/>
        <w:jc w:val="both"/>
        <w:rPr>
          <w:sz w:val="28"/>
          <w:szCs w:val="28"/>
          <w:u w:val="single"/>
        </w:rPr>
      </w:pPr>
      <w:r w:rsidRPr="005A5AA7">
        <w:rPr>
          <w:b/>
          <w:sz w:val="28"/>
          <w:szCs w:val="28"/>
          <w:u w:val="single"/>
        </w:rPr>
        <w:t>Вывод:</w:t>
      </w:r>
      <w:r w:rsidRPr="005A5AA7">
        <w:rPr>
          <w:sz w:val="28"/>
          <w:szCs w:val="28"/>
        </w:rPr>
        <w:t xml:space="preserve"> </w:t>
      </w:r>
      <w:r w:rsidRPr="005A5AA7">
        <w:rPr>
          <w:sz w:val="28"/>
          <w:szCs w:val="28"/>
          <w:u w:val="single"/>
        </w:rPr>
        <w:t xml:space="preserve">социальные условия способствуют успешной социализации воспитанников ДОУ. Педагоги имеют возможность знакомить дошкольников с социальной действительностью, не покидая пределов ДОУ.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органов своевременно исполняются.  </w:t>
      </w:r>
    </w:p>
    <w:p w:rsidR="00C35628" w:rsidRPr="00DE166D" w:rsidRDefault="00C35628" w:rsidP="00C35628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2757"/>
        <w:gridCol w:w="3685"/>
      </w:tblGrid>
      <w:tr w:rsidR="00C35628" w:rsidRPr="00DE166D" w:rsidTr="004714E8">
        <w:tc>
          <w:tcPr>
            <w:tcW w:w="1242" w:type="dxa"/>
          </w:tcPr>
          <w:p w:rsidR="00C35628" w:rsidRPr="009A132C" w:rsidRDefault="00C35628" w:rsidP="004714E8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C35628" w:rsidRPr="009A132C" w:rsidRDefault="00C35628" w:rsidP="004714E8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C35628" w:rsidRPr="009A132C" w:rsidRDefault="00C35628" w:rsidP="004714E8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C35628" w:rsidRPr="00DE166D" w:rsidTr="004714E8">
        <w:tc>
          <w:tcPr>
            <w:tcW w:w="1242" w:type="dxa"/>
          </w:tcPr>
          <w:p w:rsidR="00C35628" w:rsidRPr="009A132C" w:rsidRDefault="00C35628" w:rsidP="004714E8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C35628" w:rsidRPr="00592F50" w:rsidRDefault="00C35628" w:rsidP="004714E8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Разновозрастная</w:t>
            </w:r>
          </w:p>
        </w:tc>
        <w:tc>
          <w:tcPr>
            <w:tcW w:w="3685" w:type="dxa"/>
          </w:tcPr>
          <w:p w:rsidR="00C35628" w:rsidRPr="00E24829" w:rsidRDefault="00C35628" w:rsidP="004714E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чел.</w:t>
            </w:r>
          </w:p>
        </w:tc>
      </w:tr>
    </w:tbl>
    <w:p w:rsidR="00C35628" w:rsidRPr="000D1137" w:rsidRDefault="00C35628" w:rsidP="00C35628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C35628" w:rsidRPr="0023091C" w:rsidRDefault="00C35628" w:rsidP="00C35628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>аву преобладает полная семья –  87%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не полная – 13%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– </w:t>
      </w:r>
      <w:r w:rsidRPr="0023091C">
        <w:rPr>
          <w:sz w:val="28"/>
          <w:szCs w:val="28"/>
        </w:rPr>
        <w:t xml:space="preserve"> </w:t>
      </w:r>
      <w:r>
        <w:rPr>
          <w:sz w:val="28"/>
          <w:szCs w:val="28"/>
        </w:rPr>
        <w:t>22%</w:t>
      </w:r>
      <w:r w:rsidRPr="0023091C">
        <w:rPr>
          <w:sz w:val="28"/>
          <w:szCs w:val="28"/>
        </w:rPr>
        <w:t>ро</w:t>
      </w:r>
      <w:r>
        <w:rPr>
          <w:sz w:val="28"/>
          <w:szCs w:val="28"/>
        </w:rPr>
        <w:t xml:space="preserve">дителей, 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среднее специальное – 77% родителей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экскурсия</w:t>
      </w:r>
      <w:r>
        <w:rPr>
          <w:sz w:val="28"/>
          <w:szCs w:val="28"/>
        </w:rPr>
        <w:t xml:space="preserve"> по ДОУ</w:t>
      </w:r>
      <w:r w:rsidRPr="0023091C">
        <w:rPr>
          <w:sz w:val="28"/>
          <w:szCs w:val="28"/>
        </w:rPr>
        <w:t>, знакомство с программой).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</w:t>
      </w:r>
      <w:r>
        <w:rPr>
          <w:sz w:val="28"/>
          <w:szCs w:val="28"/>
        </w:rPr>
        <w:t xml:space="preserve"> собрания, обустройство участка и помещения</w:t>
      </w:r>
      <w:r w:rsidRPr="0023091C">
        <w:rPr>
          <w:sz w:val="28"/>
          <w:szCs w:val="28"/>
        </w:rPr>
        <w:t xml:space="preserve"> детского сада.</w:t>
      </w:r>
    </w:p>
    <w:p w:rsidR="00C35628" w:rsidRPr="0023091C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lastRenderedPageBreak/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почтовый ящик «Поговорим о наших детях», буклеты с оперативной информацией, консультации, беседы.</w:t>
      </w:r>
    </w:p>
    <w:p w:rsidR="00C35628" w:rsidRPr="00AF5E61" w:rsidRDefault="00C35628" w:rsidP="00C35628">
      <w:pPr>
        <w:ind w:firstLine="426"/>
        <w:jc w:val="both"/>
        <w:rPr>
          <w:b/>
          <w:sz w:val="16"/>
          <w:szCs w:val="16"/>
        </w:rPr>
      </w:pPr>
    </w:p>
    <w:p w:rsidR="00C35628" w:rsidRPr="000D1137" w:rsidRDefault="00C35628" w:rsidP="00C35628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 </w:t>
      </w:r>
      <w:r w:rsidRPr="0023091C">
        <w:rPr>
          <w:sz w:val="28"/>
          <w:szCs w:val="28"/>
        </w:rPr>
        <w:t>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Утверждение структуры и штатного расписания Учреждения осущ</w:t>
      </w:r>
      <w:r>
        <w:rPr>
          <w:sz w:val="28"/>
          <w:szCs w:val="28"/>
        </w:rPr>
        <w:t>ествляется заведующим Директором ГБОУ ООШ с.Четыровка</w:t>
      </w:r>
      <w:r w:rsidRPr="0023091C">
        <w:rPr>
          <w:sz w:val="28"/>
          <w:szCs w:val="28"/>
        </w:rPr>
        <w:t xml:space="preserve">. В Учреждении сформированы коллегиальные органы управления, к которым относятся: </w:t>
      </w:r>
    </w:p>
    <w:p w:rsidR="00C35628" w:rsidRPr="00C870C1" w:rsidRDefault="00C35628" w:rsidP="00C35628">
      <w:pPr>
        <w:ind w:firstLine="567"/>
        <w:jc w:val="both"/>
        <w:rPr>
          <w:i/>
          <w:sz w:val="28"/>
          <w:szCs w:val="28"/>
        </w:rPr>
      </w:pPr>
      <w:r w:rsidRPr="00C870C1">
        <w:rPr>
          <w:i/>
          <w:sz w:val="28"/>
          <w:szCs w:val="28"/>
        </w:rPr>
        <w:t xml:space="preserve">- общее собрание работников Учреждения; </w:t>
      </w:r>
    </w:p>
    <w:p w:rsidR="00C35628" w:rsidRPr="00C870C1" w:rsidRDefault="00C35628" w:rsidP="00C35628">
      <w:pPr>
        <w:ind w:firstLine="567"/>
        <w:jc w:val="both"/>
        <w:rPr>
          <w:i/>
          <w:sz w:val="28"/>
          <w:szCs w:val="28"/>
        </w:rPr>
      </w:pPr>
      <w:r w:rsidRPr="00C870C1">
        <w:rPr>
          <w:i/>
          <w:sz w:val="28"/>
          <w:szCs w:val="28"/>
        </w:rPr>
        <w:t xml:space="preserve">- педагогический совет; </w:t>
      </w:r>
    </w:p>
    <w:p w:rsidR="00C35628" w:rsidRPr="00331D1D" w:rsidRDefault="00C35628" w:rsidP="00C35628">
      <w:pPr>
        <w:ind w:firstLine="567"/>
        <w:jc w:val="both"/>
        <w:rPr>
          <w:color w:val="FF0000"/>
          <w:sz w:val="28"/>
          <w:szCs w:val="28"/>
        </w:rPr>
      </w:pPr>
      <w:r w:rsidRPr="00C870C1">
        <w:rPr>
          <w:i/>
          <w:sz w:val="28"/>
          <w:szCs w:val="28"/>
        </w:rPr>
        <w:t>- совет родителей</w:t>
      </w:r>
      <w:r w:rsidRPr="00331D1D">
        <w:rPr>
          <w:color w:val="FF0000"/>
          <w:sz w:val="28"/>
          <w:szCs w:val="28"/>
        </w:rPr>
        <w:t xml:space="preserve">; 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функции</w:t>
      </w:r>
      <w:r w:rsidRPr="0023091C">
        <w:rPr>
          <w:sz w:val="28"/>
          <w:szCs w:val="28"/>
        </w:rPr>
        <w:t xml:space="preserve"> направлены на достижение оптимального результата. Планируется расширение внешних связей с различными структурами.  </w:t>
      </w:r>
    </w:p>
    <w:p w:rsidR="00C35628" w:rsidRDefault="00C35628" w:rsidP="00C35628">
      <w:pPr>
        <w:ind w:firstLine="567"/>
        <w:jc w:val="center"/>
        <w:rPr>
          <w:b/>
          <w:i/>
          <w:sz w:val="28"/>
          <w:szCs w:val="28"/>
        </w:rPr>
      </w:pPr>
    </w:p>
    <w:p w:rsidR="00C35628" w:rsidRPr="00C870C1" w:rsidRDefault="00C35628" w:rsidP="00C35628">
      <w:pPr>
        <w:ind w:firstLine="567"/>
        <w:jc w:val="center"/>
        <w:rPr>
          <w:b/>
          <w:sz w:val="28"/>
          <w:szCs w:val="28"/>
        </w:rPr>
      </w:pPr>
      <w:r w:rsidRPr="00C870C1">
        <w:rPr>
          <w:b/>
          <w:sz w:val="28"/>
          <w:szCs w:val="28"/>
        </w:rPr>
        <w:t>Структура управлен</w:t>
      </w:r>
      <w:r w:rsidR="00D92B5E">
        <w:rPr>
          <w:b/>
          <w:sz w:val="28"/>
          <w:szCs w:val="28"/>
        </w:rPr>
        <w:t xml:space="preserve">ия </w:t>
      </w:r>
      <w:r w:rsidRPr="00C870C1">
        <w:rPr>
          <w:b/>
          <w:sz w:val="28"/>
          <w:szCs w:val="28"/>
        </w:rPr>
        <w:t xml:space="preserve"> Березовского филиала ГБОУ ООШ с.Четыровка</w:t>
      </w:r>
    </w:p>
    <w:p w:rsidR="00C35628" w:rsidRDefault="00C35628" w:rsidP="00C35628">
      <w:pPr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C35628" w:rsidRDefault="00C35628" w:rsidP="00C3562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воспитатель;</w:t>
      </w: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повар;</w:t>
      </w: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кладовщик,</w:t>
      </w:r>
    </w:p>
    <w:p w:rsidR="00C35628" w:rsidRDefault="00C35628" w:rsidP="00C35628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  воспитателя.</w:t>
      </w:r>
    </w:p>
    <w:p w:rsidR="00C35628" w:rsidRPr="000D1137" w:rsidRDefault="00C35628" w:rsidP="00C35628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C35628" w:rsidRPr="00D65562" w:rsidRDefault="00C35628" w:rsidP="00C35628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>
        <w:rPr>
          <w:sz w:val="28"/>
          <w:szCs w:val="28"/>
        </w:rPr>
        <w:t>ательный процесс осуществляют 1 педагог</w:t>
      </w:r>
    </w:p>
    <w:p w:rsidR="00C35628" w:rsidRDefault="00C35628" w:rsidP="00C35628">
      <w:pPr>
        <w:spacing w:after="120"/>
        <w:ind w:firstLine="567"/>
        <w:jc w:val="center"/>
        <w:rPr>
          <w:b/>
          <w:sz w:val="28"/>
          <w:szCs w:val="28"/>
        </w:rPr>
      </w:pPr>
    </w:p>
    <w:p w:rsidR="00C35628" w:rsidRDefault="00C35628" w:rsidP="00C35628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354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701"/>
      </w:tblGrid>
      <w:tr w:rsidR="00C35628" w:rsidRPr="00D65562" w:rsidTr="004714E8">
        <w:trPr>
          <w:trHeight w:val="492"/>
        </w:trPr>
        <w:tc>
          <w:tcPr>
            <w:tcW w:w="1842" w:type="dxa"/>
          </w:tcPr>
          <w:p w:rsidR="00C35628" w:rsidRPr="00D65562" w:rsidRDefault="00C35628" w:rsidP="004714E8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701" w:type="dxa"/>
          </w:tcPr>
          <w:p w:rsidR="00C35628" w:rsidRPr="00D65562" w:rsidRDefault="00C35628" w:rsidP="004714E8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</w:tr>
      <w:tr w:rsidR="00C35628" w:rsidRPr="00D65562" w:rsidTr="004714E8">
        <w:trPr>
          <w:trHeight w:val="159"/>
        </w:trPr>
        <w:tc>
          <w:tcPr>
            <w:tcW w:w="1842" w:type="dxa"/>
          </w:tcPr>
          <w:p w:rsidR="00C35628" w:rsidRPr="00D65562" w:rsidRDefault="00C35628" w:rsidP="004714E8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C35628" w:rsidRPr="00D65562" w:rsidRDefault="00C35628" w:rsidP="004714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35628" w:rsidRPr="00D65562" w:rsidTr="004714E8">
        <w:trPr>
          <w:trHeight w:val="152"/>
        </w:trPr>
        <w:tc>
          <w:tcPr>
            <w:tcW w:w="1842" w:type="dxa"/>
          </w:tcPr>
          <w:p w:rsidR="00C35628" w:rsidRPr="00D65562" w:rsidRDefault="00C35628" w:rsidP="004714E8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Первая</w:t>
            </w:r>
          </w:p>
        </w:tc>
        <w:tc>
          <w:tcPr>
            <w:tcW w:w="1701" w:type="dxa"/>
          </w:tcPr>
          <w:p w:rsidR="00C35628" w:rsidRPr="00D65562" w:rsidRDefault="00C35628" w:rsidP="004714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35628" w:rsidRPr="00D65562" w:rsidTr="004714E8">
        <w:trPr>
          <w:trHeight w:val="130"/>
        </w:trPr>
        <w:tc>
          <w:tcPr>
            <w:tcW w:w="1842" w:type="dxa"/>
          </w:tcPr>
          <w:p w:rsidR="00C35628" w:rsidRPr="00D65562" w:rsidRDefault="00C35628" w:rsidP="004714E8">
            <w:pPr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701" w:type="dxa"/>
          </w:tcPr>
          <w:p w:rsidR="00C35628" w:rsidRPr="00D65562" w:rsidRDefault="00C35628" w:rsidP="004714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35628" w:rsidRPr="00D65562" w:rsidTr="004714E8">
        <w:trPr>
          <w:trHeight w:val="224"/>
        </w:trPr>
        <w:tc>
          <w:tcPr>
            <w:tcW w:w="1842" w:type="dxa"/>
          </w:tcPr>
          <w:p w:rsidR="00C35628" w:rsidRPr="00D65562" w:rsidRDefault="00C35628" w:rsidP="004714E8">
            <w:pPr>
              <w:ind w:left="502"/>
              <w:rPr>
                <w:sz w:val="26"/>
                <w:szCs w:val="26"/>
              </w:rPr>
            </w:pPr>
            <w:r w:rsidRPr="00D65562">
              <w:rPr>
                <w:sz w:val="26"/>
                <w:szCs w:val="26"/>
              </w:rPr>
              <w:t>б/к</w:t>
            </w:r>
          </w:p>
        </w:tc>
        <w:tc>
          <w:tcPr>
            <w:tcW w:w="1701" w:type="dxa"/>
          </w:tcPr>
          <w:p w:rsidR="00C35628" w:rsidRPr="00D65562" w:rsidRDefault="00C35628" w:rsidP="004714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C35628" w:rsidRPr="00D65562" w:rsidTr="004714E8">
        <w:trPr>
          <w:trHeight w:val="145"/>
        </w:trPr>
        <w:tc>
          <w:tcPr>
            <w:tcW w:w="1842" w:type="dxa"/>
          </w:tcPr>
          <w:p w:rsidR="00C35628" w:rsidRPr="00D65562" w:rsidRDefault="00C35628" w:rsidP="004714E8">
            <w:pPr>
              <w:ind w:left="502"/>
              <w:rPr>
                <w:b/>
                <w:sz w:val="26"/>
                <w:szCs w:val="26"/>
              </w:rPr>
            </w:pPr>
            <w:r w:rsidRPr="00D65562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701" w:type="dxa"/>
          </w:tcPr>
          <w:p w:rsidR="00C35628" w:rsidRPr="00D65562" w:rsidRDefault="00C35628" w:rsidP="004714E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</w:tr>
    </w:tbl>
    <w:p w:rsidR="00C35628" w:rsidRDefault="00C35628" w:rsidP="00C35628">
      <w:pPr>
        <w:rPr>
          <w:b/>
          <w:iCs/>
          <w:sz w:val="28"/>
          <w:szCs w:val="28"/>
        </w:rPr>
      </w:pPr>
    </w:p>
    <w:p w:rsidR="00C35628" w:rsidRPr="009F714F" w:rsidRDefault="00C35628" w:rsidP="00C35628">
      <w:pPr>
        <w:rPr>
          <w:iCs/>
          <w:sz w:val="28"/>
          <w:szCs w:val="28"/>
        </w:rPr>
      </w:pPr>
      <w:r w:rsidRPr="009F714F">
        <w:rPr>
          <w:b/>
          <w:iCs/>
          <w:sz w:val="28"/>
          <w:szCs w:val="28"/>
        </w:rPr>
        <w:lastRenderedPageBreak/>
        <w:t>Стаж работы:</w:t>
      </w:r>
      <w:r>
        <w:rPr>
          <w:b/>
          <w:iCs/>
          <w:sz w:val="28"/>
          <w:szCs w:val="28"/>
        </w:rPr>
        <w:t xml:space="preserve">      </w:t>
      </w:r>
      <w:r>
        <w:rPr>
          <w:iCs/>
          <w:sz w:val="28"/>
          <w:szCs w:val="28"/>
        </w:rPr>
        <w:t xml:space="preserve">   с 5-до 10 лет - 0, с 10 -20 лет – 1</w:t>
      </w:r>
    </w:p>
    <w:p w:rsidR="00C35628" w:rsidRPr="009F714F" w:rsidRDefault="00C35628" w:rsidP="00C35628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</w:t>
      </w:r>
    </w:p>
    <w:p w:rsidR="00C35628" w:rsidRPr="000177E5" w:rsidRDefault="00C35628" w:rsidP="00C35628">
      <w:pPr>
        <w:rPr>
          <w:iCs/>
        </w:rPr>
      </w:pPr>
    </w:p>
    <w:p w:rsidR="00C35628" w:rsidRPr="009F714F" w:rsidRDefault="00C35628" w:rsidP="00C35628">
      <w:pPr>
        <w:widowControl w:val="0"/>
        <w:jc w:val="both"/>
        <w:rPr>
          <w:b/>
          <w:sz w:val="28"/>
          <w:szCs w:val="28"/>
        </w:rPr>
      </w:pPr>
      <w:r w:rsidRPr="009F714F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:rsidR="00C35628" w:rsidRPr="009F714F" w:rsidRDefault="00C35628" w:rsidP="00C35628">
      <w:pPr>
        <w:rPr>
          <w:sz w:val="28"/>
          <w:szCs w:val="28"/>
        </w:rPr>
      </w:pPr>
    </w:p>
    <w:p w:rsidR="00C35628" w:rsidRPr="009F714F" w:rsidRDefault="00C35628" w:rsidP="00C35628">
      <w:pPr>
        <w:rPr>
          <w:sz w:val="28"/>
          <w:szCs w:val="28"/>
        </w:rPr>
      </w:pPr>
      <w:r>
        <w:rPr>
          <w:sz w:val="28"/>
          <w:szCs w:val="28"/>
        </w:rPr>
        <w:t>Ср. специальное -10</w:t>
      </w:r>
      <w:r w:rsidRPr="009F714F">
        <w:rPr>
          <w:sz w:val="28"/>
          <w:szCs w:val="28"/>
        </w:rPr>
        <w:t>0%</w:t>
      </w:r>
    </w:p>
    <w:p w:rsidR="00C35628" w:rsidRPr="000177E5" w:rsidRDefault="00C35628" w:rsidP="00C35628">
      <w:pPr>
        <w:shd w:val="clear" w:color="auto" w:fill="FFFFFF"/>
      </w:pPr>
    </w:p>
    <w:p w:rsidR="00C35628" w:rsidRPr="00424495" w:rsidRDefault="00D92B5E" w:rsidP="00C356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Средний возраст педагогов – 40</w:t>
      </w:r>
      <w:r w:rsidR="00C35628" w:rsidRPr="00424495">
        <w:rPr>
          <w:sz w:val="28"/>
          <w:szCs w:val="28"/>
        </w:rPr>
        <w:t xml:space="preserve"> лет. А это значит, что в коллективе самым благоприятным образом сочетается молодой задор, уверенность   зрелости и опыт мудрости.  </w:t>
      </w:r>
      <w:r w:rsidR="00C35628" w:rsidRPr="00DE166D">
        <w:rPr>
          <w:sz w:val="28"/>
          <w:szCs w:val="28"/>
        </w:rPr>
        <w:t xml:space="preserve">Совет родителей </w:t>
      </w:r>
      <w:r w:rsidR="00C35628" w:rsidRPr="00424495">
        <w:rPr>
          <w:sz w:val="28"/>
          <w:szCs w:val="28"/>
        </w:rPr>
        <w:t>наряду с другими вопросами опре</w:t>
      </w:r>
      <w:r w:rsidR="00C35628">
        <w:rPr>
          <w:sz w:val="28"/>
          <w:szCs w:val="28"/>
        </w:rPr>
        <w:t>деляет стратегию развития ДО</w:t>
      </w:r>
      <w:r w:rsidR="00C35628" w:rsidRPr="00424495">
        <w:rPr>
          <w:sz w:val="28"/>
          <w:szCs w:val="28"/>
        </w:rPr>
        <w:t xml:space="preserve"> </w:t>
      </w:r>
      <w:r w:rsidRPr="00424495">
        <w:rPr>
          <w:sz w:val="28"/>
          <w:szCs w:val="28"/>
        </w:rPr>
        <w:t>как инновационного</w:t>
      </w:r>
      <w:r w:rsidR="00C35628" w:rsidRPr="00424495">
        <w:rPr>
          <w:sz w:val="28"/>
          <w:szCs w:val="28"/>
        </w:rPr>
        <w:t xml:space="preserve"> образовательного учреждения.</w:t>
      </w:r>
    </w:p>
    <w:p w:rsidR="00C35628" w:rsidRPr="00AE7B07" w:rsidRDefault="00C35628" w:rsidP="00C35628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ДО </w:t>
      </w:r>
      <w:r w:rsidRPr="00424495">
        <w:rPr>
          <w:sz w:val="28"/>
          <w:szCs w:val="28"/>
        </w:rPr>
        <w:t xml:space="preserve">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C35628" w:rsidRDefault="00C35628" w:rsidP="00C35628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C35628" w:rsidRPr="005831EF" w:rsidRDefault="00C35628" w:rsidP="00C35628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5831EF">
        <w:rPr>
          <w:iCs/>
          <w:sz w:val="28"/>
          <w:szCs w:val="28"/>
        </w:rPr>
        <w:t xml:space="preserve">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C35628" w:rsidRPr="005831EF" w:rsidRDefault="00C35628" w:rsidP="00C35628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C35628" w:rsidRDefault="00C35628" w:rsidP="00C35628">
      <w:pPr>
        <w:jc w:val="center"/>
        <w:rPr>
          <w:b/>
          <w:bCs/>
          <w:iCs/>
          <w:sz w:val="28"/>
          <w:szCs w:val="28"/>
        </w:rPr>
      </w:pPr>
    </w:p>
    <w:p w:rsidR="00C35628" w:rsidRDefault="00C35628" w:rsidP="00C35628">
      <w:pPr>
        <w:jc w:val="center"/>
        <w:rPr>
          <w:b/>
          <w:bCs/>
          <w:iCs/>
          <w:sz w:val="28"/>
          <w:szCs w:val="28"/>
        </w:rPr>
      </w:pPr>
    </w:p>
    <w:p w:rsidR="00C35628" w:rsidRPr="005831EF" w:rsidRDefault="00C35628" w:rsidP="00C35628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C35628" w:rsidRPr="005831EF" w:rsidRDefault="00C35628" w:rsidP="00C35628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2015 -2020 уч. г.</w:t>
      </w:r>
      <w:r w:rsidRPr="005831EF">
        <w:rPr>
          <w:b/>
          <w:bCs/>
          <w:iCs/>
          <w:sz w:val="28"/>
          <w:szCs w:val="28"/>
        </w:rPr>
        <w:t xml:space="preserve"> </w:t>
      </w:r>
    </w:p>
    <w:p w:rsidR="00C35628" w:rsidRPr="005831EF" w:rsidRDefault="00C35628" w:rsidP="00C35628">
      <w:pPr>
        <w:jc w:val="center"/>
        <w:rPr>
          <w:color w:val="000000"/>
          <w:sz w:val="28"/>
          <w:szCs w:val="28"/>
        </w:rPr>
      </w:pPr>
    </w:p>
    <w:p w:rsidR="00C35628" w:rsidRPr="005831EF" w:rsidRDefault="00C35628" w:rsidP="00C35628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за 2015-2020 уч. г.</w:t>
      </w:r>
      <w:r w:rsidRPr="005831EF">
        <w:rPr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</w:t>
      </w:r>
      <w:r w:rsidR="00D92B5E">
        <w:rPr>
          <w:color w:val="000000"/>
          <w:sz w:val="28"/>
          <w:szCs w:val="28"/>
        </w:rPr>
        <w:t xml:space="preserve">активное </w:t>
      </w:r>
      <w:r w:rsidR="00D92B5E" w:rsidRPr="005831EF">
        <w:rPr>
          <w:color w:val="000000"/>
          <w:sz w:val="28"/>
          <w:szCs w:val="28"/>
        </w:rPr>
        <w:t>участие</w:t>
      </w:r>
      <w:r w:rsidRPr="005831EF">
        <w:rPr>
          <w:color w:val="000000"/>
          <w:sz w:val="28"/>
          <w:szCs w:val="28"/>
        </w:rPr>
        <w:t xml:space="preserve"> в конкурсном движении:</w:t>
      </w:r>
      <w:r>
        <w:rPr>
          <w:color w:val="000000"/>
          <w:sz w:val="28"/>
          <w:szCs w:val="28"/>
        </w:rPr>
        <w:t xml:space="preserve"> </w:t>
      </w:r>
      <w:r w:rsidR="00D92B5E" w:rsidRPr="005831EF">
        <w:rPr>
          <w:iCs/>
          <w:sz w:val="28"/>
          <w:szCs w:val="28"/>
        </w:rPr>
        <w:t>международный и</w:t>
      </w:r>
      <w:r w:rsidRPr="005831EF">
        <w:rPr>
          <w:iCs/>
          <w:sz w:val="28"/>
          <w:szCs w:val="28"/>
        </w:rPr>
        <w:t xml:space="preserve"> </w:t>
      </w:r>
      <w:r w:rsidR="00D92B5E" w:rsidRPr="005831EF">
        <w:rPr>
          <w:iCs/>
          <w:sz w:val="28"/>
          <w:szCs w:val="28"/>
        </w:rPr>
        <w:t>всероссийск</w:t>
      </w:r>
      <w:r w:rsidR="00D92B5E">
        <w:rPr>
          <w:iCs/>
          <w:sz w:val="28"/>
          <w:szCs w:val="28"/>
        </w:rPr>
        <w:t>ий уровень;</w:t>
      </w:r>
      <w:r>
        <w:rPr>
          <w:iCs/>
          <w:sz w:val="28"/>
          <w:szCs w:val="28"/>
        </w:rPr>
        <w:t xml:space="preserve"> </w:t>
      </w:r>
      <w:r w:rsidR="00D92B5E" w:rsidRPr="005831EF">
        <w:rPr>
          <w:iCs/>
          <w:sz w:val="28"/>
          <w:szCs w:val="28"/>
        </w:rPr>
        <w:t>региональ</w:t>
      </w:r>
      <w:r w:rsidR="00D92B5E">
        <w:rPr>
          <w:iCs/>
          <w:sz w:val="28"/>
          <w:szCs w:val="28"/>
        </w:rPr>
        <w:t>ный уровень</w:t>
      </w:r>
      <w:r w:rsidRPr="005831EF">
        <w:rPr>
          <w:iCs/>
          <w:sz w:val="28"/>
          <w:szCs w:val="28"/>
        </w:rPr>
        <w:t xml:space="preserve">;  </w:t>
      </w:r>
    </w:p>
    <w:p w:rsidR="00C35628" w:rsidRPr="005831EF" w:rsidRDefault="00D92B5E" w:rsidP="00C3562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уровень</w:t>
      </w:r>
      <w:r w:rsidR="00C35628" w:rsidRPr="005831EF">
        <w:rPr>
          <w:iCs/>
          <w:sz w:val="28"/>
          <w:szCs w:val="28"/>
        </w:rPr>
        <w:t>.</w:t>
      </w:r>
    </w:p>
    <w:p w:rsidR="00C35628" w:rsidRPr="005B35BF" w:rsidRDefault="00C35628" w:rsidP="00C35628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стажисты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C35628" w:rsidRPr="005B35BF" w:rsidRDefault="00C35628" w:rsidP="00C35628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C35628" w:rsidRPr="005B35BF" w:rsidRDefault="00C35628" w:rsidP="00C35628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C35628" w:rsidRPr="005B35BF" w:rsidRDefault="00C35628" w:rsidP="00C35628">
      <w:pPr>
        <w:numPr>
          <w:ilvl w:val="0"/>
          <w:numId w:val="32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  <w:r w:rsidRPr="005B35BF">
        <w:rPr>
          <w:sz w:val="28"/>
          <w:szCs w:val="28"/>
        </w:rPr>
        <w:t xml:space="preserve"> </w:t>
      </w:r>
    </w:p>
    <w:p w:rsidR="00C35628" w:rsidRPr="005B35BF" w:rsidRDefault="00C35628" w:rsidP="00C35628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C35628" w:rsidRPr="005B35BF" w:rsidRDefault="00C35628" w:rsidP="00C35628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lastRenderedPageBreak/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C35628" w:rsidRPr="005B35BF" w:rsidRDefault="00C35628" w:rsidP="00C35628">
      <w:pPr>
        <w:pStyle w:val="a9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C35628" w:rsidRPr="005B35BF" w:rsidRDefault="00C35628" w:rsidP="00C35628">
      <w:pPr>
        <w:numPr>
          <w:ilvl w:val="0"/>
          <w:numId w:val="33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C35628" w:rsidRPr="005B35BF" w:rsidRDefault="00C35628" w:rsidP="00C35628">
      <w:pPr>
        <w:ind w:left="643"/>
        <w:jc w:val="both"/>
        <w:rPr>
          <w:sz w:val="28"/>
          <w:szCs w:val="28"/>
        </w:rPr>
      </w:pPr>
    </w:p>
    <w:p w:rsidR="00C35628" w:rsidRPr="003D2DE6" w:rsidRDefault="00C35628" w:rsidP="00C3562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C35628" w:rsidTr="004714E8">
        <w:tc>
          <w:tcPr>
            <w:tcW w:w="4926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3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4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:rsidR="00C35628" w:rsidRPr="009A132C" w:rsidRDefault="00C35628" w:rsidP="004714E8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5628" w:rsidRPr="00CB5F6D" w:rsidRDefault="00C35628" w:rsidP="00C35628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C35628" w:rsidRDefault="00C35628" w:rsidP="00C35628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35628" w:rsidRPr="005B35BF" w:rsidRDefault="00C35628" w:rsidP="00C35628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 xml:space="preserve">Проблемный анализ деятельности ДОУ за период, предшествующий </w:t>
      </w:r>
      <w:r w:rsidR="00D92B5E" w:rsidRPr="00A20200">
        <w:rPr>
          <w:rFonts w:ascii="Times New Roman" w:hAnsi="Times New Roman"/>
          <w:b/>
          <w:sz w:val="28"/>
          <w:szCs w:val="28"/>
        </w:rPr>
        <w:t xml:space="preserve">инновационному </w:t>
      </w:r>
      <w:r w:rsidR="00D92B5E">
        <w:rPr>
          <w:rFonts w:ascii="Times New Roman" w:hAnsi="Times New Roman"/>
          <w:b/>
          <w:sz w:val="28"/>
          <w:szCs w:val="28"/>
        </w:rPr>
        <w:t>циклу</w:t>
      </w:r>
      <w:r w:rsidR="00D92B5E" w:rsidRPr="00A20200">
        <w:rPr>
          <w:rFonts w:ascii="Times New Roman" w:hAnsi="Times New Roman"/>
          <w:b/>
          <w:sz w:val="28"/>
          <w:szCs w:val="28"/>
        </w:rPr>
        <w:t xml:space="preserve"> </w:t>
      </w:r>
      <w:r w:rsidR="00D92B5E">
        <w:rPr>
          <w:rFonts w:ascii="Times New Roman" w:hAnsi="Times New Roman"/>
          <w:b/>
          <w:sz w:val="28"/>
          <w:szCs w:val="28"/>
        </w:rPr>
        <w:t>развития</w:t>
      </w:r>
    </w:p>
    <w:p w:rsidR="00C35628" w:rsidRPr="00DC6CB6" w:rsidRDefault="00C35628" w:rsidP="00C35628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C35628" w:rsidRPr="00DC6CB6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C35628" w:rsidRPr="00DC6CB6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C35628" w:rsidRPr="00DC6CB6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</w:t>
      </w:r>
      <w:r w:rsidR="00D92B5E" w:rsidRPr="00DC6CB6">
        <w:rPr>
          <w:rFonts w:ascii="Times New Roman" w:hAnsi="Times New Roman"/>
          <w:sz w:val="28"/>
          <w:szCs w:val="28"/>
        </w:rPr>
        <w:t>и осваивать</w:t>
      </w:r>
      <w:r w:rsidRPr="00DC6CB6">
        <w:rPr>
          <w:rFonts w:ascii="Times New Roman" w:hAnsi="Times New Roman"/>
          <w:sz w:val="28"/>
          <w:szCs w:val="28"/>
        </w:rPr>
        <w:t xml:space="preserve">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C35628" w:rsidRPr="00DC6CB6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C35628" w:rsidRPr="00DC6CB6" w:rsidRDefault="00C35628" w:rsidP="00C35628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C35628" w:rsidRPr="00351652" w:rsidRDefault="00C35628" w:rsidP="00C35628">
      <w:pPr>
        <w:pStyle w:val="a4"/>
        <w:numPr>
          <w:ilvl w:val="0"/>
          <w:numId w:val="34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lastRenderedPageBreak/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:rsidR="00C35628" w:rsidRPr="00351652" w:rsidRDefault="00C35628" w:rsidP="00C35628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C35628" w:rsidRPr="00351652" w:rsidTr="004714E8">
        <w:trPr>
          <w:trHeight w:val="425"/>
        </w:trPr>
        <w:tc>
          <w:tcPr>
            <w:tcW w:w="4928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C35628" w:rsidRPr="00351652" w:rsidTr="004714E8">
        <w:trPr>
          <w:trHeight w:val="2225"/>
        </w:trPr>
        <w:tc>
          <w:tcPr>
            <w:tcW w:w="4928" w:type="dxa"/>
          </w:tcPr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C35628" w:rsidRPr="00C870C1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C870C1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 всех участников образовательного процесса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</w:p>
          <w:p w:rsidR="00C35628" w:rsidRPr="009A132C" w:rsidRDefault="00C35628" w:rsidP="00C35628">
            <w:pPr>
              <w:pStyle w:val="a4"/>
              <w:numPr>
                <w:ilvl w:val="1"/>
                <w:numId w:val="4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C35628" w:rsidRPr="009A132C" w:rsidRDefault="00C35628" w:rsidP="004714E8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35628" w:rsidRPr="00347461" w:rsidRDefault="00C35628" w:rsidP="00C35628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современно оснащен </w:t>
      </w:r>
      <w:r>
        <w:rPr>
          <w:rFonts w:ascii="Times New Roman" w:hAnsi="Times New Roman"/>
          <w:sz w:val="28"/>
          <w:szCs w:val="28"/>
        </w:rPr>
        <w:t>и эстетически привлекателен - 80</w:t>
      </w:r>
      <w:r w:rsidRPr="00351652">
        <w:rPr>
          <w:rFonts w:ascii="Times New Roman" w:hAnsi="Times New Roman"/>
          <w:sz w:val="28"/>
          <w:szCs w:val="28"/>
        </w:rPr>
        <w:t>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</w:t>
      </w:r>
      <w:r>
        <w:rPr>
          <w:rFonts w:ascii="Times New Roman" w:hAnsi="Times New Roman"/>
          <w:sz w:val="28"/>
          <w:szCs w:val="28"/>
        </w:rPr>
        <w:t>о-педагогическими условиями - 60</w:t>
      </w:r>
      <w:r w:rsidRPr="00351652">
        <w:rPr>
          <w:rFonts w:ascii="Times New Roman" w:hAnsi="Times New Roman"/>
          <w:sz w:val="28"/>
          <w:szCs w:val="28"/>
        </w:rPr>
        <w:t>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</w:t>
      </w:r>
      <w:r>
        <w:rPr>
          <w:rFonts w:ascii="Times New Roman" w:hAnsi="Times New Roman"/>
          <w:sz w:val="28"/>
          <w:szCs w:val="28"/>
        </w:rPr>
        <w:t>дуальным подходом к ребенку - 95</w:t>
      </w:r>
      <w:r w:rsidRPr="00351652">
        <w:rPr>
          <w:rFonts w:ascii="Times New Roman" w:hAnsi="Times New Roman"/>
          <w:sz w:val="28"/>
          <w:szCs w:val="28"/>
        </w:rPr>
        <w:t>%;</w:t>
      </w:r>
    </w:p>
    <w:p w:rsidR="00C35628" w:rsidRPr="00351652" w:rsidRDefault="00C35628" w:rsidP="00C35628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>чая здоровьесбережение) - 92</w:t>
      </w:r>
      <w:r w:rsidRPr="00351652">
        <w:rPr>
          <w:rFonts w:ascii="Times New Roman" w:hAnsi="Times New Roman"/>
          <w:sz w:val="28"/>
          <w:szCs w:val="28"/>
        </w:rPr>
        <w:t>%.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этого, 94</w:t>
      </w:r>
      <w:r w:rsidRPr="00351652">
        <w:rPr>
          <w:rFonts w:ascii="Times New Roman" w:hAnsi="Times New Roman"/>
          <w:sz w:val="28"/>
          <w:szCs w:val="28"/>
        </w:rPr>
        <w:t>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 xml:space="preserve">шинство из них (81%) хотят быть непосредственными помощниками в жизнедеятельности группы, 3% - хотели бы </w:t>
      </w:r>
      <w:r>
        <w:rPr>
          <w:rFonts w:ascii="Times New Roman" w:hAnsi="Times New Roman"/>
          <w:sz w:val="28"/>
          <w:szCs w:val="28"/>
        </w:rPr>
        <w:t>выступить в роли советни</w:t>
      </w:r>
      <w:r>
        <w:rPr>
          <w:rFonts w:ascii="Times New Roman" w:hAnsi="Times New Roman"/>
          <w:sz w:val="28"/>
          <w:szCs w:val="28"/>
        </w:rPr>
        <w:softHyphen/>
        <w:t>ков, 50</w:t>
      </w:r>
      <w:r w:rsidRPr="00351652">
        <w:rPr>
          <w:rFonts w:ascii="Times New Roman" w:hAnsi="Times New Roman"/>
          <w:sz w:val="28"/>
          <w:szCs w:val="28"/>
        </w:rPr>
        <w:t>% - готовы участвовать в оценке образовательных услуг.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 xml:space="preserve">бования, которые </w:t>
      </w:r>
      <w:r w:rsidRPr="00351652">
        <w:rPr>
          <w:rFonts w:ascii="Times New Roman" w:hAnsi="Times New Roman"/>
          <w:sz w:val="28"/>
          <w:szCs w:val="28"/>
        </w:rPr>
        <w:lastRenderedPageBreak/>
        <w:t>предполагают системные изменения в содержании образования, управлении, кадровом ресурсе, внешних связях.</w:t>
      </w:r>
    </w:p>
    <w:p w:rsidR="00C35628" w:rsidRPr="00351652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C35628" w:rsidRPr="00A20200" w:rsidRDefault="00C35628" w:rsidP="00C3562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:rsidR="00C35628" w:rsidRPr="00351652" w:rsidRDefault="00C35628" w:rsidP="00C3562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 период 2016-2020  работы педагогами ДОУ:</w:t>
      </w:r>
    </w:p>
    <w:p w:rsidR="00C35628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C35628" w:rsidRPr="00AF6D3E" w:rsidRDefault="00C35628" w:rsidP="00C35628">
      <w:pPr>
        <w:pStyle w:val="a9"/>
        <w:ind w:left="567" w:hanging="141"/>
        <w:jc w:val="both"/>
        <w:rPr>
          <w:sz w:val="28"/>
          <w:szCs w:val="28"/>
        </w:rPr>
      </w:pPr>
    </w:p>
    <w:p w:rsidR="00C35628" w:rsidRPr="00DE166D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5D084C">
        <w:rPr>
          <w:sz w:val="28"/>
          <w:szCs w:val="28"/>
        </w:rPr>
        <w:t xml:space="preserve">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C35628" w:rsidRPr="00975BD2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C35628" w:rsidRPr="00DE166D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C35628" w:rsidRPr="00975BD2" w:rsidRDefault="00C35628" w:rsidP="00C35628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C35628" w:rsidRPr="00A20200" w:rsidRDefault="00C35628" w:rsidP="00C35628">
      <w:pPr>
        <w:jc w:val="both"/>
        <w:rPr>
          <w:rFonts w:cs="Calibri"/>
          <w:sz w:val="20"/>
          <w:szCs w:val="20"/>
        </w:rPr>
      </w:pPr>
    </w:p>
    <w:p w:rsidR="00C35628" w:rsidRPr="00975BD2" w:rsidRDefault="00C35628" w:rsidP="00C35628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Pr="00DE166D" w:rsidRDefault="00C35628" w:rsidP="00C35628">
      <w:pPr>
        <w:shd w:val="clear" w:color="auto" w:fill="FFFFFF"/>
        <w:jc w:val="both"/>
        <w:rPr>
          <w:sz w:val="28"/>
          <w:szCs w:val="28"/>
        </w:rPr>
      </w:pPr>
    </w:p>
    <w:p w:rsidR="00C35628" w:rsidRPr="003F05EA" w:rsidRDefault="00C35628" w:rsidP="00C3562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 xml:space="preserve">В первом </w:t>
      </w:r>
      <w:r w:rsidR="00D92B5E" w:rsidRPr="003F05EA">
        <w:rPr>
          <w:sz w:val="28"/>
          <w:szCs w:val="28"/>
        </w:rPr>
        <w:t>полу</w:t>
      </w:r>
      <w:r w:rsidR="00D92B5E">
        <w:rPr>
          <w:sz w:val="28"/>
          <w:szCs w:val="28"/>
        </w:rPr>
        <w:t>годии учебного</w:t>
      </w:r>
      <w:r>
        <w:rPr>
          <w:sz w:val="28"/>
          <w:szCs w:val="28"/>
        </w:rPr>
        <w:t xml:space="preserve">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C35628" w:rsidRPr="003F05EA" w:rsidRDefault="00C35628" w:rsidP="00C3562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 xml:space="preserve">В мероприятиях по оздоровлению в основном использовались природные факторы (солнце, воздух и вода) </w:t>
      </w:r>
      <w:r w:rsidR="00D92B5E" w:rsidRPr="003F05EA">
        <w:rPr>
          <w:sz w:val="28"/>
          <w:szCs w:val="28"/>
        </w:rPr>
        <w:t>и элементы</w:t>
      </w:r>
      <w:r w:rsidRPr="003F05EA">
        <w:rPr>
          <w:sz w:val="28"/>
          <w:szCs w:val="28"/>
        </w:rPr>
        <w:t xml:space="preserve"> закаливания в повседневной жизни: умывание прохладной водой, полоскание зева прохладной водой, </w:t>
      </w:r>
      <w:r w:rsidR="00D92B5E" w:rsidRPr="003F05EA">
        <w:rPr>
          <w:sz w:val="28"/>
          <w:szCs w:val="28"/>
        </w:rPr>
        <w:t>широкая аэрация</w:t>
      </w:r>
      <w:r w:rsidRPr="003F05EA">
        <w:rPr>
          <w:sz w:val="28"/>
          <w:szCs w:val="28"/>
        </w:rPr>
        <w:t xml:space="preserve"> помещений, правильно организованная прогулка </w:t>
      </w:r>
      <w:r w:rsidR="00D92B5E" w:rsidRPr="003F05EA">
        <w:rPr>
          <w:sz w:val="28"/>
          <w:szCs w:val="28"/>
        </w:rPr>
        <w:t>и т.д.</w:t>
      </w:r>
    </w:p>
    <w:p w:rsidR="00C35628" w:rsidRPr="003F05EA" w:rsidRDefault="00C35628" w:rsidP="00C35628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</w:t>
      </w:r>
      <w:r w:rsidR="00D92B5E">
        <w:rPr>
          <w:sz w:val="28"/>
          <w:szCs w:val="28"/>
        </w:rPr>
        <w:t>дети ежедневно</w:t>
      </w:r>
      <w:r>
        <w:rPr>
          <w:sz w:val="28"/>
          <w:szCs w:val="28"/>
        </w:rPr>
        <w:t xml:space="preserve"> </w:t>
      </w:r>
      <w:r w:rsidR="00D92B5E">
        <w:rPr>
          <w:sz w:val="28"/>
          <w:szCs w:val="28"/>
        </w:rPr>
        <w:t>получали соки</w:t>
      </w:r>
      <w:r w:rsidRPr="003F05EA">
        <w:rPr>
          <w:sz w:val="28"/>
          <w:szCs w:val="28"/>
        </w:rPr>
        <w:t>, свежи</w:t>
      </w:r>
      <w:r>
        <w:rPr>
          <w:sz w:val="28"/>
          <w:szCs w:val="28"/>
        </w:rPr>
        <w:t xml:space="preserve">е </w:t>
      </w:r>
      <w:r w:rsidR="00D92B5E">
        <w:rPr>
          <w:sz w:val="28"/>
          <w:szCs w:val="28"/>
        </w:rPr>
        <w:t>фрукты, С</w:t>
      </w:r>
      <w:r>
        <w:rPr>
          <w:sz w:val="28"/>
          <w:szCs w:val="28"/>
        </w:rPr>
        <w:t>-витаминизация третьих блюд</w:t>
      </w:r>
      <w:r w:rsidRPr="003F05EA">
        <w:rPr>
          <w:sz w:val="28"/>
          <w:szCs w:val="28"/>
        </w:rPr>
        <w:t>.</w:t>
      </w:r>
    </w:p>
    <w:p w:rsidR="00C35628" w:rsidRPr="003F05EA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D92B5E" w:rsidRDefault="00D92B5E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D92B5E" w:rsidRDefault="00D92B5E" w:rsidP="00C35628">
      <w:pPr>
        <w:ind w:left="426" w:right="260" w:firstLine="708"/>
        <w:jc w:val="both"/>
        <w:rPr>
          <w:b/>
          <w:sz w:val="28"/>
          <w:szCs w:val="28"/>
        </w:rPr>
      </w:pPr>
    </w:p>
    <w:p w:rsidR="00C35628" w:rsidRPr="003F05EA" w:rsidRDefault="00C35628" w:rsidP="00C35628">
      <w:pPr>
        <w:ind w:left="426" w:right="260" w:firstLine="708"/>
        <w:jc w:val="both"/>
        <w:rPr>
          <w:b/>
          <w:sz w:val="28"/>
          <w:szCs w:val="28"/>
        </w:rPr>
      </w:pPr>
      <w:r w:rsidRPr="003F05EA">
        <w:rPr>
          <w:b/>
          <w:sz w:val="28"/>
          <w:szCs w:val="28"/>
        </w:rPr>
        <w:lastRenderedPageBreak/>
        <w:t>Распределение по группам здоровья</w:t>
      </w:r>
    </w:p>
    <w:p w:rsidR="00C35628" w:rsidRPr="003F05EA" w:rsidRDefault="00C35628" w:rsidP="00C35628">
      <w:pPr>
        <w:ind w:right="260"/>
        <w:jc w:val="both"/>
        <w:rPr>
          <w:b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7"/>
        <w:gridCol w:w="1856"/>
        <w:gridCol w:w="1069"/>
        <w:gridCol w:w="1069"/>
        <w:gridCol w:w="1069"/>
      </w:tblGrid>
      <w:tr w:rsidR="00C35628" w:rsidRPr="003F05EA" w:rsidTr="004714E8">
        <w:trPr>
          <w:trHeight w:val="820"/>
        </w:trPr>
        <w:tc>
          <w:tcPr>
            <w:tcW w:w="2517" w:type="dxa"/>
            <w:vMerge w:val="restart"/>
          </w:tcPr>
          <w:p w:rsidR="00C35628" w:rsidRPr="00E04478" w:rsidRDefault="00C35628" w:rsidP="004714E8">
            <w:pPr>
              <w:ind w:right="260"/>
              <w:jc w:val="both"/>
            </w:pPr>
            <w:r w:rsidRPr="00E04478">
              <w:t>группа</w:t>
            </w:r>
          </w:p>
        </w:tc>
        <w:tc>
          <w:tcPr>
            <w:tcW w:w="1856" w:type="dxa"/>
            <w:vMerge w:val="restart"/>
          </w:tcPr>
          <w:p w:rsidR="00C35628" w:rsidRPr="00E04478" w:rsidRDefault="00C35628" w:rsidP="004714E8">
            <w:pPr>
              <w:ind w:right="260"/>
              <w:jc w:val="both"/>
            </w:pPr>
            <w:r w:rsidRPr="00E04478">
              <w:t>Списочный состав</w:t>
            </w:r>
          </w:p>
        </w:tc>
        <w:tc>
          <w:tcPr>
            <w:tcW w:w="3207" w:type="dxa"/>
            <w:gridSpan w:val="3"/>
          </w:tcPr>
          <w:p w:rsidR="00C35628" w:rsidRPr="00E04478" w:rsidRDefault="00C35628" w:rsidP="004714E8">
            <w:pPr>
              <w:ind w:right="260" w:firstLine="708"/>
              <w:jc w:val="both"/>
            </w:pPr>
            <w:r w:rsidRPr="00E04478">
              <w:t>Группа   здоровья</w:t>
            </w:r>
          </w:p>
        </w:tc>
      </w:tr>
      <w:tr w:rsidR="00C35628" w:rsidRPr="003F05EA" w:rsidTr="004714E8">
        <w:trPr>
          <w:trHeight w:val="255"/>
        </w:trPr>
        <w:tc>
          <w:tcPr>
            <w:tcW w:w="2517" w:type="dxa"/>
            <w:vMerge/>
          </w:tcPr>
          <w:p w:rsidR="00C35628" w:rsidRPr="009A132C" w:rsidRDefault="00C35628" w:rsidP="004714E8">
            <w:pPr>
              <w:ind w:right="260"/>
              <w:jc w:val="both"/>
              <w:rPr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C35628" w:rsidRDefault="00C35628" w:rsidP="004714E8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</w:tcPr>
          <w:p w:rsidR="00C35628" w:rsidRPr="00192503" w:rsidRDefault="00C35628" w:rsidP="004714E8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69" w:type="dxa"/>
          </w:tcPr>
          <w:p w:rsidR="00C35628" w:rsidRPr="00192503" w:rsidRDefault="00C35628" w:rsidP="004714E8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069" w:type="dxa"/>
          </w:tcPr>
          <w:p w:rsidR="00C35628" w:rsidRPr="00192503" w:rsidRDefault="00C35628" w:rsidP="004714E8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C35628" w:rsidRPr="003F05EA" w:rsidTr="004714E8">
        <w:trPr>
          <w:trHeight w:val="255"/>
        </w:trPr>
        <w:tc>
          <w:tcPr>
            <w:tcW w:w="2517" w:type="dxa"/>
          </w:tcPr>
          <w:p w:rsidR="00C35628" w:rsidRPr="00EB4CCE" w:rsidRDefault="00C35628" w:rsidP="004714E8">
            <w:pPr>
              <w:ind w:right="26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Разновозрастная</w:t>
            </w:r>
          </w:p>
        </w:tc>
        <w:tc>
          <w:tcPr>
            <w:tcW w:w="1856" w:type="dxa"/>
          </w:tcPr>
          <w:p w:rsidR="00C35628" w:rsidRPr="009A132C" w:rsidRDefault="00C35628" w:rsidP="004714E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69" w:type="dxa"/>
          </w:tcPr>
          <w:p w:rsidR="00C35628" w:rsidRPr="001E0972" w:rsidRDefault="00C35628" w:rsidP="004714E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C35628" w:rsidRPr="001E0972" w:rsidRDefault="00C35628" w:rsidP="004714E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69" w:type="dxa"/>
          </w:tcPr>
          <w:p w:rsidR="00C35628" w:rsidRPr="003D7EE8" w:rsidRDefault="00C35628" w:rsidP="004714E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35628" w:rsidRPr="003F05EA" w:rsidRDefault="00C35628" w:rsidP="00C35628">
      <w:pPr>
        <w:pStyle w:val="af1"/>
        <w:spacing w:after="0"/>
        <w:ind w:left="426" w:right="260"/>
        <w:rPr>
          <w:sz w:val="28"/>
          <w:szCs w:val="28"/>
        </w:rPr>
      </w:pPr>
      <w:r w:rsidRPr="003F05EA">
        <w:rPr>
          <w:sz w:val="28"/>
          <w:szCs w:val="28"/>
        </w:rPr>
        <w:t>Из полученных данных видно, что здоровые дети, с 1</w:t>
      </w:r>
      <w:r>
        <w:rPr>
          <w:sz w:val="28"/>
          <w:szCs w:val="28"/>
        </w:rPr>
        <w:t xml:space="preserve"> группой здоровья, составляют    25 </w:t>
      </w:r>
      <w:r w:rsidRPr="003F05EA">
        <w:rPr>
          <w:sz w:val="28"/>
          <w:szCs w:val="28"/>
        </w:rPr>
        <w:t xml:space="preserve">% от количества воспитанников. Остальные дети </w:t>
      </w:r>
      <w:r w:rsidR="00D92B5E" w:rsidRPr="003F05EA">
        <w:rPr>
          <w:sz w:val="28"/>
          <w:szCs w:val="28"/>
        </w:rPr>
        <w:t>имеют те</w:t>
      </w:r>
      <w:r w:rsidRPr="003F05EA">
        <w:rPr>
          <w:sz w:val="28"/>
          <w:szCs w:val="28"/>
        </w:rPr>
        <w:t xml:space="preserve"> или иные отклонения в состоянии здоровья. </w:t>
      </w:r>
    </w:p>
    <w:p w:rsidR="00C35628" w:rsidRPr="003F05EA" w:rsidRDefault="00C35628" w:rsidP="00C35628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C35628" w:rsidRPr="003F05EA" w:rsidRDefault="00C35628" w:rsidP="00C35628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 xml:space="preserve">Питание в детском саду организовано с учетом физиологических потребностей в энергии и основных пищевых веществах для детей всех возрастных групп, </w:t>
      </w:r>
      <w:r w:rsidR="00D92B5E" w:rsidRPr="003F05EA">
        <w:rPr>
          <w:sz w:val="28"/>
          <w:szCs w:val="28"/>
        </w:rPr>
        <w:t>что обеспечивает</w:t>
      </w:r>
      <w:r w:rsidRPr="003F05EA">
        <w:rPr>
          <w:sz w:val="28"/>
          <w:szCs w:val="28"/>
        </w:rPr>
        <w:t xml:space="preserve">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</w:t>
      </w:r>
      <w:r w:rsidR="00D92B5E" w:rsidRPr="003F05EA">
        <w:rPr>
          <w:sz w:val="28"/>
          <w:szCs w:val="28"/>
        </w:rPr>
        <w:t>как молоко</w:t>
      </w:r>
      <w:r w:rsidRPr="003F05EA">
        <w:rPr>
          <w:sz w:val="28"/>
          <w:szCs w:val="28"/>
        </w:rPr>
        <w:t>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:rsidR="00C35628" w:rsidRDefault="00C35628" w:rsidP="00C35628">
      <w:pPr>
        <w:ind w:left="426" w:right="260"/>
        <w:jc w:val="both"/>
        <w:rPr>
          <w:sz w:val="28"/>
          <w:szCs w:val="28"/>
        </w:rPr>
      </w:pP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C35628" w:rsidRPr="00AF6D3E" w:rsidRDefault="00C35628" w:rsidP="00C3562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</w:t>
      </w:r>
      <w:r w:rsidR="00D92B5E" w:rsidRPr="00AF6D3E">
        <w:rPr>
          <w:color w:val="000000"/>
          <w:sz w:val="28"/>
          <w:szCs w:val="28"/>
        </w:rPr>
        <w:t>воспитывается потребность</w:t>
      </w:r>
      <w:r w:rsidRPr="00AF6D3E">
        <w:rPr>
          <w:color w:val="000000"/>
          <w:sz w:val="28"/>
          <w:szCs w:val="28"/>
        </w:rPr>
        <w:t xml:space="preserve"> в ежедневных физических уп</w:t>
      </w:r>
      <w:r w:rsidRPr="00AF6D3E">
        <w:rPr>
          <w:color w:val="000000"/>
          <w:sz w:val="28"/>
          <w:szCs w:val="28"/>
        </w:rPr>
        <w:softHyphen/>
        <w:t xml:space="preserve">ражнениях, умения </w:t>
      </w:r>
      <w:r w:rsidR="00D92B5E" w:rsidRPr="00AF6D3E">
        <w:rPr>
          <w:color w:val="000000"/>
          <w:sz w:val="28"/>
          <w:szCs w:val="28"/>
        </w:rPr>
        <w:t>испыты</w:t>
      </w:r>
      <w:r w:rsidR="00D92B5E" w:rsidRPr="00AF6D3E">
        <w:rPr>
          <w:color w:val="000000"/>
          <w:sz w:val="28"/>
          <w:szCs w:val="28"/>
        </w:rPr>
        <w:softHyphen/>
        <w:t>вать «</w:t>
      </w:r>
      <w:r w:rsidRPr="00AF6D3E">
        <w:rPr>
          <w:color w:val="000000"/>
          <w:sz w:val="28"/>
          <w:szCs w:val="28"/>
        </w:rPr>
        <w:t>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</w:t>
      </w:r>
      <w:bookmarkStart w:id="0" w:name="_GoBack"/>
      <w:bookmarkEnd w:id="0"/>
      <w:r w:rsidR="00D92B5E" w:rsidRPr="00AF6D3E">
        <w:rPr>
          <w:color w:val="000000"/>
          <w:sz w:val="28"/>
          <w:szCs w:val="28"/>
        </w:rPr>
        <w:t xml:space="preserve">специально </w:t>
      </w:r>
      <w:r w:rsidR="00D92B5E">
        <w:rPr>
          <w:color w:val="000000"/>
          <w:sz w:val="28"/>
          <w:szCs w:val="28"/>
        </w:rPr>
        <w:t>организованный</w:t>
      </w:r>
      <w:r w:rsidRPr="00AF6D3E">
        <w:rPr>
          <w:color w:val="000000"/>
          <w:sz w:val="28"/>
          <w:szCs w:val="28"/>
        </w:rPr>
        <w:t xml:space="preserve">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C35628" w:rsidRPr="00AF6D3E" w:rsidRDefault="00C35628" w:rsidP="00C3562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 и семье.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35628" w:rsidRPr="00AF6D3E" w:rsidRDefault="00C35628" w:rsidP="00C3562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C35628" w:rsidRPr="00AF6D3E" w:rsidRDefault="00C35628" w:rsidP="00C35628">
      <w:pPr>
        <w:pStyle w:val="FR2"/>
        <w:ind w:right="0" w:firstLine="502"/>
        <w:jc w:val="both"/>
        <w:rPr>
          <w:color w:val="000000"/>
          <w:szCs w:val="28"/>
        </w:rPr>
      </w:pPr>
      <w:r>
        <w:rPr>
          <w:color w:val="000000"/>
          <w:szCs w:val="28"/>
        </w:rPr>
        <w:t>— в группе</w:t>
      </w:r>
      <w:r w:rsidRPr="00AF6D3E">
        <w:rPr>
          <w:color w:val="000000"/>
          <w:szCs w:val="28"/>
        </w:rPr>
        <w:t xml:space="preserve"> есть папки с материалами по безопасности.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 xml:space="preserve">бенность которых </w:t>
      </w:r>
      <w:r>
        <w:rPr>
          <w:color w:val="000000"/>
          <w:sz w:val="28"/>
          <w:szCs w:val="28"/>
        </w:rPr>
        <w:t>— объедине</w:t>
      </w:r>
      <w:r>
        <w:rPr>
          <w:color w:val="000000"/>
          <w:sz w:val="28"/>
          <w:szCs w:val="28"/>
        </w:rPr>
        <w:softHyphen/>
        <w:t>ние   разновозрастной</w:t>
      </w:r>
      <w:r w:rsidRPr="00AF6D3E">
        <w:rPr>
          <w:color w:val="000000"/>
          <w:sz w:val="28"/>
          <w:szCs w:val="28"/>
        </w:rPr>
        <w:t xml:space="preserve">   групп</w:t>
      </w:r>
      <w:r>
        <w:rPr>
          <w:color w:val="000000"/>
          <w:sz w:val="28"/>
          <w:szCs w:val="28"/>
        </w:rPr>
        <w:t>ы</w:t>
      </w:r>
      <w:r w:rsidRPr="00AF6D3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D3E">
        <w:rPr>
          <w:sz w:val="28"/>
          <w:szCs w:val="28"/>
        </w:rPr>
        <w:t>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 xml:space="preserve">оты воспитателей,  </w:t>
      </w:r>
      <w:r w:rsidRPr="00AF6D3E">
        <w:rPr>
          <w:sz w:val="28"/>
          <w:szCs w:val="28"/>
        </w:rPr>
        <w:t xml:space="preserve"> детей и родителей.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>лей</w:t>
      </w:r>
      <w:r w:rsidRPr="00AF6D3E">
        <w:rPr>
          <w:sz w:val="28"/>
          <w:szCs w:val="28"/>
        </w:rPr>
        <w:t xml:space="preserve">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>ки валеологического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C35628" w:rsidRPr="00AF6D3E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3D7EE8">
        <w:rPr>
          <w:sz w:val="28"/>
          <w:szCs w:val="28"/>
        </w:rPr>
        <w:lastRenderedPageBreak/>
        <w:t>Дети имеют представления:</w:t>
      </w:r>
      <w:r>
        <w:rPr>
          <w:sz w:val="28"/>
          <w:szCs w:val="28"/>
        </w:rPr>
        <w:t xml:space="preserve">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</w:t>
      </w:r>
      <w:r>
        <w:rPr>
          <w:sz w:val="28"/>
          <w:szCs w:val="28"/>
        </w:rPr>
        <w:t>ое здоровье и как его сберечь. Ч</w:t>
      </w:r>
      <w:r w:rsidRPr="00AF6D3E">
        <w:rPr>
          <w:sz w:val="28"/>
          <w:szCs w:val="28"/>
        </w:rPr>
        <w:t>то такое витамины, в чем они соде</w:t>
      </w:r>
      <w:r>
        <w:rPr>
          <w:sz w:val="28"/>
          <w:szCs w:val="28"/>
        </w:rPr>
        <w:t>ржатся и как влияют на здоровье. Ч</w:t>
      </w:r>
      <w:r w:rsidRPr="00AF6D3E">
        <w:rPr>
          <w:sz w:val="28"/>
          <w:szCs w:val="28"/>
        </w:rPr>
        <w:t>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C35628" w:rsidRDefault="00C35628" w:rsidP="00C35628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C35628" w:rsidRDefault="00C35628" w:rsidP="00C35628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C35628" w:rsidRPr="00AC306B" w:rsidTr="004714E8">
        <w:tc>
          <w:tcPr>
            <w:tcW w:w="4926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0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 ДОУ выстроена система здоровьесбережения;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0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1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</w:t>
            </w:r>
            <w:r>
              <w:rPr>
                <w:rFonts w:ascii="Times New Roman" w:hAnsi="Times New Roman"/>
                <w:sz w:val="28"/>
                <w:szCs w:val="28"/>
              </w:rPr>
              <w:t>аботы воспитателями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35628" w:rsidRPr="003F05EA" w:rsidRDefault="00C35628" w:rsidP="00C35628">
      <w:pPr>
        <w:shd w:val="clear" w:color="auto" w:fill="FFFFFF"/>
        <w:rPr>
          <w:sz w:val="28"/>
          <w:szCs w:val="28"/>
        </w:rPr>
      </w:pPr>
    </w:p>
    <w:p w:rsidR="00C35628" w:rsidRPr="00975BD2" w:rsidRDefault="00C35628" w:rsidP="00C35628">
      <w:pPr>
        <w:numPr>
          <w:ilvl w:val="2"/>
          <w:numId w:val="36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воспитателями</w:t>
      </w:r>
      <w:r w:rsidRPr="00975BD2">
        <w:rPr>
          <w:sz w:val="28"/>
          <w:szCs w:val="28"/>
        </w:rPr>
        <w:t xml:space="preserve"> внедряется полихудожест</w:t>
      </w:r>
      <w:r>
        <w:rPr>
          <w:sz w:val="28"/>
          <w:szCs w:val="28"/>
        </w:rPr>
        <w:t xml:space="preserve">венный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 xml:space="preserve">ния, чувства при восприятии звучащей мелодии. Дети учатся различать выразительные средства </w:t>
      </w:r>
      <w:r w:rsidRPr="00975BD2">
        <w:rPr>
          <w:sz w:val="28"/>
          <w:szCs w:val="28"/>
        </w:rPr>
        <w:lastRenderedPageBreak/>
        <w:t>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Музыкально-ритмическая  деятельность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</w:t>
      </w:r>
      <w:r>
        <w:rPr>
          <w:sz w:val="28"/>
          <w:szCs w:val="28"/>
        </w:rPr>
        <w:t xml:space="preserve">ения, используемые воспитателями </w:t>
      </w:r>
      <w:r w:rsidRPr="00975BD2">
        <w:rPr>
          <w:sz w:val="28"/>
          <w:szCs w:val="28"/>
        </w:rPr>
        <w:t xml:space="preserve"> в работе с детьми, различны по своим функциям:</w:t>
      </w:r>
    </w:p>
    <w:p w:rsidR="00C35628" w:rsidRPr="00975BD2" w:rsidRDefault="00C35628" w:rsidP="00C35628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психогимна</w:t>
      </w:r>
      <w:r>
        <w:rPr>
          <w:sz w:val="28"/>
          <w:szCs w:val="28"/>
        </w:rPr>
        <w:softHyphen/>
        <w:t>стика,</w:t>
      </w:r>
    </w:p>
    <w:p w:rsidR="00C35628" w:rsidRDefault="00C35628" w:rsidP="00C35628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</w:t>
      </w:r>
      <w:r>
        <w:rPr>
          <w:sz w:val="28"/>
          <w:szCs w:val="28"/>
        </w:rPr>
        <w:t xml:space="preserve"> </w:t>
      </w: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</w:t>
      </w:r>
      <w:r>
        <w:rPr>
          <w:sz w:val="28"/>
          <w:szCs w:val="28"/>
        </w:rPr>
        <w:t xml:space="preserve">, гуашь, цветные мелки, </w:t>
      </w:r>
      <w:r w:rsidRPr="00975BD2">
        <w:rPr>
          <w:sz w:val="28"/>
          <w:szCs w:val="28"/>
        </w:rPr>
        <w:t xml:space="preserve">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Pr="00215E83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lastRenderedPageBreak/>
        <w:t>Традиции: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>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C35628" w:rsidRDefault="00C35628" w:rsidP="00C35628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фестивалях «Созвездие талантов» (постоянно)</w:t>
      </w:r>
    </w:p>
    <w:p w:rsidR="00C35628" w:rsidRPr="003F05EA" w:rsidRDefault="00C35628" w:rsidP="00C35628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5"/>
        <w:gridCol w:w="4651"/>
      </w:tblGrid>
      <w:tr w:rsidR="00C35628" w:rsidRPr="00AD4F8B" w:rsidTr="004714E8">
        <w:tc>
          <w:tcPr>
            <w:tcW w:w="5495" w:type="dxa"/>
          </w:tcPr>
          <w:p w:rsidR="00C35628" w:rsidRPr="00DE166D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C35628" w:rsidRPr="00DE166D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C35628" w:rsidRPr="00AD4F8B" w:rsidTr="004714E8">
        <w:tc>
          <w:tcPr>
            <w:tcW w:w="5495" w:type="dxa"/>
          </w:tcPr>
          <w:p w:rsidR="00C35628" w:rsidRPr="00DE166D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C35628" w:rsidRPr="00DE166D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</w:t>
            </w:r>
            <w:r>
              <w:rPr>
                <w:bCs/>
                <w:sz w:val="28"/>
                <w:szCs w:val="28"/>
              </w:rPr>
              <w:t xml:space="preserve"> детей воспитатели строя</w:t>
            </w:r>
            <w:r w:rsidRPr="00DE166D">
              <w:rPr>
                <w:bCs/>
                <w:sz w:val="28"/>
                <w:szCs w:val="28"/>
              </w:rPr>
              <w:t>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C35628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C35628" w:rsidRPr="00DC2F41" w:rsidRDefault="00C35628" w:rsidP="00471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C35628" w:rsidRPr="00975BD2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C35628" w:rsidRPr="00E55681" w:rsidRDefault="00C35628" w:rsidP="00C35628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C35628" w:rsidRPr="00E05005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</w:t>
      </w:r>
      <w:r>
        <w:rPr>
          <w:sz w:val="28"/>
          <w:szCs w:val="28"/>
        </w:rPr>
        <w:t xml:space="preserve">других людях, </w:t>
      </w:r>
      <w:r w:rsidRPr="00E05005">
        <w:rPr>
          <w:sz w:val="28"/>
          <w:szCs w:val="28"/>
        </w:rPr>
        <w:t xml:space="preserve">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C35628" w:rsidRPr="00E05005" w:rsidRDefault="00C35628" w:rsidP="00C35628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</w:t>
      </w:r>
      <w:r>
        <w:rPr>
          <w:sz w:val="28"/>
          <w:szCs w:val="28"/>
        </w:rPr>
        <w:t xml:space="preserve"> работы сотрудников ДОУ в </w:t>
      </w:r>
      <w:r w:rsidRPr="00E05005">
        <w:rPr>
          <w:sz w:val="28"/>
          <w:szCs w:val="28"/>
        </w:rPr>
        <w:t xml:space="preserve">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C35628" w:rsidRPr="00437765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C35628" w:rsidRPr="000645ED" w:rsidRDefault="00C35628" w:rsidP="00C35628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C35628" w:rsidRDefault="00C35628" w:rsidP="00C35628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</w:t>
      </w:r>
      <w:r>
        <w:rPr>
          <w:sz w:val="28"/>
          <w:szCs w:val="28"/>
        </w:rPr>
        <w:lastRenderedPageBreak/>
        <w:t>миром). Воспитатели проводя</w:t>
      </w:r>
      <w:r w:rsidRPr="00E05005">
        <w:rPr>
          <w:sz w:val="28"/>
          <w:szCs w:val="28"/>
        </w:rPr>
        <w:t xml:space="preserve">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C35628" w:rsidRPr="00657DBC" w:rsidRDefault="00C35628" w:rsidP="00C35628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C35628" w:rsidRPr="000645ED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C35628" w:rsidRPr="00463446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C35628" w:rsidRPr="00463446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>пользованием программ С. Н. Николаевой «Экологическое воспитание дошкольников» и О.А. Воронкевич</w:t>
      </w:r>
      <w:r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 xml:space="preserve"> «Добро пожаловать в экологию».</w:t>
      </w:r>
    </w:p>
    <w:p w:rsidR="00C35628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>. Благодаря творче</w:t>
      </w:r>
      <w:r>
        <w:rPr>
          <w:sz w:val="28"/>
          <w:szCs w:val="28"/>
        </w:rPr>
        <w:t>скому поиску педагогов в группе</w:t>
      </w:r>
      <w:r w:rsidRPr="00463446">
        <w:rPr>
          <w:sz w:val="28"/>
          <w:szCs w:val="28"/>
        </w:rPr>
        <w:t xml:space="preserve"> ДОУ создана, развивающая, экологизированная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>Кругл</w:t>
      </w:r>
      <w:r>
        <w:rPr>
          <w:sz w:val="28"/>
          <w:szCs w:val="28"/>
        </w:rPr>
        <w:t>огодично функционирует в группе</w:t>
      </w:r>
      <w:r w:rsidRPr="00463446">
        <w:rPr>
          <w:sz w:val="28"/>
          <w:szCs w:val="28"/>
        </w:rPr>
        <w:t xml:space="preserve"> огород на окне, позволяющий детям осуществлять поисковую деятельность. 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C35628" w:rsidRPr="00824CB5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C35628" w:rsidRDefault="00C35628" w:rsidP="00C35628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C35628" w:rsidRDefault="00C35628" w:rsidP="00C35628">
      <w:pPr>
        <w:pStyle w:val="a9"/>
        <w:ind w:left="0" w:firstLine="502"/>
        <w:rPr>
          <w:b/>
          <w:i/>
          <w:sz w:val="28"/>
          <w:szCs w:val="28"/>
        </w:rPr>
      </w:pPr>
    </w:p>
    <w:p w:rsidR="00C35628" w:rsidRDefault="00C35628" w:rsidP="00C35628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 xml:space="preserve">Система </w:t>
      </w:r>
      <w:r>
        <w:rPr>
          <w:b/>
          <w:i/>
          <w:sz w:val="28"/>
          <w:szCs w:val="28"/>
        </w:rPr>
        <w:t xml:space="preserve"> </w:t>
      </w:r>
      <w:r w:rsidRPr="000645ED">
        <w:rPr>
          <w:b/>
          <w:i/>
          <w:sz w:val="28"/>
          <w:szCs w:val="28"/>
        </w:rPr>
        <w:t>профориентационной работы</w:t>
      </w:r>
      <w:r w:rsidRPr="00750105">
        <w:rPr>
          <w:i/>
          <w:sz w:val="28"/>
          <w:szCs w:val="28"/>
        </w:rPr>
        <w:t>.</w:t>
      </w:r>
    </w:p>
    <w:p w:rsidR="00C35628" w:rsidRPr="00750105" w:rsidRDefault="00C35628" w:rsidP="00C35628">
      <w:pPr>
        <w:pStyle w:val="a9"/>
        <w:ind w:left="0" w:firstLine="502"/>
        <w:rPr>
          <w:i/>
          <w:sz w:val="28"/>
          <w:szCs w:val="28"/>
        </w:rPr>
      </w:pPr>
    </w:p>
    <w:p w:rsidR="00C35628" w:rsidRPr="00750105" w:rsidRDefault="00C35628" w:rsidP="00C35628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C35628" w:rsidRPr="00750105" w:rsidRDefault="00C35628" w:rsidP="00C35628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C35628" w:rsidRPr="00750105" w:rsidRDefault="00C35628" w:rsidP="00C35628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C35628" w:rsidRDefault="00C35628" w:rsidP="00C3562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C35628" w:rsidRPr="00A37CC5" w:rsidRDefault="00C35628" w:rsidP="00C3562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C35628" w:rsidTr="004714E8">
        <w:tc>
          <w:tcPr>
            <w:tcW w:w="4926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C35628" w:rsidRPr="009A132C" w:rsidRDefault="00C35628" w:rsidP="004714E8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C35628" w:rsidRPr="009A132C" w:rsidRDefault="00C35628" w:rsidP="00C35628">
            <w:pPr>
              <w:pStyle w:val="a4"/>
              <w:numPr>
                <w:ilvl w:val="0"/>
                <w:numId w:val="22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:rsidR="00C35628" w:rsidRDefault="00C35628" w:rsidP="00C3562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C35628" w:rsidRDefault="00C35628" w:rsidP="00C3562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C35628" w:rsidRPr="00750105" w:rsidRDefault="00C35628" w:rsidP="00C35628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C35628" w:rsidRPr="00437765" w:rsidRDefault="00C35628" w:rsidP="00C35628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>
        <w:rPr>
          <w:sz w:val="28"/>
          <w:szCs w:val="28"/>
        </w:rPr>
        <w:t xml:space="preserve"> Воспитатели </w:t>
      </w:r>
      <w:r w:rsidRPr="00437765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437765">
        <w:rPr>
          <w:sz w:val="28"/>
          <w:szCs w:val="28"/>
        </w:rPr>
        <w:t xml:space="preserve">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lastRenderedPageBreak/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C35628" w:rsidRPr="004B52D3" w:rsidRDefault="00C35628" w:rsidP="00C35628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C35628" w:rsidRPr="00863B8F" w:rsidRDefault="00C35628" w:rsidP="00C35628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63B8F">
        <w:rPr>
          <w:sz w:val="28"/>
          <w:szCs w:val="28"/>
        </w:rPr>
        <w:t>педагоги самостоятельно используют информацию из интернета (распечатывают материал, делают для детей презентации, для исследовательской работы имеются приборы;</w:t>
      </w:r>
    </w:p>
    <w:p w:rsidR="00C35628" w:rsidRDefault="00C35628" w:rsidP="00C35628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C35628" w:rsidRDefault="00C35628" w:rsidP="00C35628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C35628" w:rsidRPr="00030EF5" w:rsidRDefault="00C35628" w:rsidP="00C35628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C35628" w:rsidRPr="00030EF5" w:rsidRDefault="00C35628" w:rsidP="00C35628">
      <w:pPr>
        <w:pStyle w:val="a4"/>
        <w:rPr>
          <w:rFonts w:ascii="Times New Roman" w:hAnsi="Times New Roman"/>
          <w:sz w:val="28"/>
          <w:szCs w:val="28"/>
        </w:rPr>
      </w:pPr>
    </w:p>
    <w:p w:rsidR="00C35628" w:rsidRPr="00442FA3" w:rsidRDefault="00C35628" w:rsidP="00C35628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20180" cy="3352800"/>
            <wp:effectExtent l="0" t="0" r="0" b="1905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C35628" w:rsidRDefault="00C35628" w:rsidP="00C35628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C35628" w:rsidRPr="000C15FF" w:rsidRDefault="00C35628" w:rsidP="00C35628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C35628" w:rsidRPr="00347461" w:rsidRDefault="00C35628" w:rsidP="00C35628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C35628" w:rsidRPr="004B52D3" w:rsidRDefault="00C35628" w:rsidP="00C35628">
      <w:pPr>
        <w:numPr>
          <w:ilvl w:val="2"/>
          <w:numId w:val="39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 xml:space="preserve">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</w:t>
      </w:r>
      <w:r w:rsidRPr="004B52D3">
        <w:rPr>
          <w:sz w:val="28"/>
          <w:szCs w:val="28"/>
        </w:rPr>
        <w:lastRenderedPageBreak/>
        <w:t>сверстниками, формирование уважительного отношения и чувства принадлежности к своей семье и к сообществу детей и взрослых</w:t>
      </w:r>
      <w:r>
        <w:rPr>
          <w:sz w:val="28"/>
          <w:szCs w:val="28"/>
        </w:rPr>
        <w:t>,</w:t>
      </w:r>
    </w:p>
    <w:p w:rsidR="00C35628" w:rsidRPr="004B52D3" w:rsidRDefault="00C35628" w:rsidP="00C356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52D3">
        <w:rPr>
          <w:sz w:val="28"/>
          <w:szCs w:val="28"/>
        </w:rPr>
        <w:t xml:space="preserve">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</w:t>
      </w:r>
      <w:r>
        <w:rPr>
          <w:sz w:val="28"/>
          <w:szCs w:val="28"/>
        </w:rPr>
        <w:t xml:space="preserve">ны музыкальные записи. В группе 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C35628" w:rsidRPr="00B84285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C35628" w:rsidRPr="00AB0AC5" w:rsidRDefault="00C35628" w:rsidP="00C35628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C35628" w:rsidRPr="004B52D3" w:rsidRDefault="00C35628" w:rsidP="00C35628">
      <w:pPr>
        <w:numPr>
          <w:ilvl w:val="1"/>
          <w:numId w:val="39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C35628" w:rsidRDefault="00C35628" w:rsidP="00C35628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C35628" w:rsidRPr="004B52D3" w:rsidRDefault="00C35628" w:rsidP="00C35628">
      <w:pPr>
        <w:ind w:left="720" w:hanging="720"/>
        <w:jc w:val="center"/>
        <w:rPr>
          <w:sz w:val="28"/>
          <w:szCs w:val="28"/>
          <w:lang w:eastAsia="en-US"/>
        </w:rPr>
      </w:pPr>
    </w:p>
    <w:p w:rsidR="00C35628" w:rsidRPr="004B52D3" w:rsidRDefault="00C35628" w:rsidP="00C35628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C35628" w:rsidRPr="004B52D3" w:rsidRDefault="00C35628" w:rsidP="00C35628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lastRenderedPageBreak/>
        <w:t>Участниками проекта стали педа</w:t>
      </w:r>
      <w:r>
        <w:rPr>
          <w:sz w:val="28"/>
          <w:szCs w:val="28"/>
        </w:rPr>
        <w:t>гоги дошкольного учреждения:  воспитатели, музыкальный руководитель</w:t>
      </w:r>
      <w:r w:rsidRPr="004B52D3">
        <w:rPr>
          <w:sz w:val="28"/>
          <w:szCs w:val="28"/>
        </w:rPr>
        <w:t>, старший воспитатель, а так же родители и дети.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улучшение пребывания ребенка в ДОУ.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:rsidR="00C35628" w:rsidRPr="004B52D3" w:rsidRDefault="00C35628" w:rsidP="00C35628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профессиональной компетенции работников ДОУ;</w:t>
      </w:r>
    </w:p>
    <w:p w:rsidR="00C35628" w:rsidRPr="00B27B3E" w:rsidRDefault="00C35628" w:rsidP="00C35628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C35628" w:rsidRPr="004B52D3" w:rsidRDefault="00C35628" w:rsidP="00C35628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:rsidR="00C35628" w:rsidRPr="004B52D3" w:rsidRDefault="00C35628" w:rsidP="00C35628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C35628" w:rsidRPr="004B52D3" w:rsidRDefault="00C35628" w:rsidP="00C35628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C35628" w:rsidRDefault="00C35628" w:rsidP="00C35628">
      <w:pPr>
        <w:numPr>
          <w:ilvl w:val="0"/>
          <w:numId w:val="41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C35628" w:rsidRPr="004B52D3" w:rsidRDefault="00C35628" w:rsidP="00C35628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C35628" w:rsidRPr="004B52D3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</w:t>
      </w:r>
      <w:r>
        <w:rPr>
          <w:sz w:val="28"/>
          <w:szCs w:val="28"/>
          <w:lang w:eastAsia="en-US"/>
        </w:rPr>
        <w:t xml:space="preserve">обенностей ребенка) </w:t>
      </w:r>
    </w:p>
    <w:p w:rsidR="00C35628" w:rsidRPr="004B52D3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общесадовское родительское собрание </w:t>
      </w:r>
    </w:p>
    <w:p w:rsidR="00C35628" w:rsidRPr="004B52D3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C35628" w:rsidRPr="00863B8F" w:rsidRDefault="00C35628" w:rsidP="00C35628">
      <w:pPr>
        <w:numPr>
          <w:ilvl w:val="0"/>
          <w:numId w:val="42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</w:t>
      </w:r>
      <w:r>
        <w:rPr>
          <w:sz w:val="28"/>
          <w:szCs w:val="28"/>
          <w:lang w:eastAsia="en-US"/>
        </w:rPr>
        <w:t>девочки»</w:t>
      </w:r>
      <w:r w:rsidRPr="004B52D3">
        <w:rPr>
          <w:sz w:val="28"/>
          <w:szCs w:val="28"/>
          <w:lang w:eastAsia="en-US"/>
        </w:rPr>
        <w:t>.</w:t>
      </w:r>
    </w:p>
    <w:p w:rsidR="00C35628" w:rsidRPr="00F61CE3" w:rsidRDefault="00C35628" w:rsidP="00C35628">
      <w:pPr>
        <w:ind w:left="720"/>
        <w:jc w:val="both"/>
        <w:rPr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СОВРЕМЕННЫЕ ПРОБЛЕМЫ ВЗАИМОДЕЙСТВИЯ ДЕТСКОГО САДА И СЕМЬИ. </w:t>
      </w:r>
    </w:p>
    <w:p w:rsidR="00C35628" w:rsidRPr="004B52D3" w:rsidRDefault="00C35628" w:rsidP="00C35628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C35628" w:rsidRPr="00AB0AC5" w:rsidRDefault="00C35628" w:rsidP="00C35628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Родители на протяжении всего учебного года участвовали в созд</w:t>
      </w:r>
      <w:r>
        <w:rPr>
          <w:sz w:val="28"/>
          <w:szCs w:val="28"/>
          <w:lang w:eastAsia="en-US"/>
        </w:rPr>
        <w:t>ании развивающей среды в группе</w:t>
      </w:r>
      <w:r w:rsidRPr="004B52D3">
        <w:rPr>
          <w:sz w:val="28"/>
          <w:szCs w:val="28"/>
          <w:lang w:eastAsia="en-US"/>
        </w:rPr>
        <w:t xml:space="preserve">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:rsidR="00C35628" w:rsidRPr="004A04C4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7"/>
        <w:gridCol w:w="4149"/>
      </w:tblGrid>
      <w:tr w:rsidR="00C35628" w:rsidRPr="00AD4F8B" w:rsidTr="004714E8">
        <w:tc>
          <w:tcPr>
            <w:tcW w:w="6062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C35628" w:rsidRPr="00AD4F8B" w:rsidTr="004714E8">
        <w:tc>
          <w:tcPr>
            <w:tcW w:w="6062" w:type="dxa"/>
          </w:tcPr>
          <w:p w:rsidR="00C35628" w:rsidRPr="004A04C4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 xml:space="preserve">В детском саду свободный выбор детям обеспечен в игровой и в самостоятельной </w:t>
            </w:r>
            <w:r w:rsidRPr="004A04C4">
              <w:rPr>
                <w:bCs/>
                <w:sz w:val="27"/>
                <w:szCs w:val="27"/>
              </w:rPr>
              <w:lastRenderedPageBreak/>
              <w:t>деятельности.</w:t>
            </w:r>
          </w:p>
          <w:p w:rsidR="00C35628" w:rsidRPr="004A04C4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 xml:space="preserve">Технология формирования осознанного выбора еще </w:t>
            </w:r>
            <w:r w:rsidRPr="00AD4F8B">
              <w:rPr>
                <w:bCs/>
                <w:sz w:val="28"/>
                <w:szCs w:val="28"/>
              </w:rPr>
              <w:lastRenderedPageBreak/>
              <w:t>недостаточно хорошо отработана и представлена.</w:t>
            </w:r>
          </w:p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</w:t>
            </w:r>
          </w:p>
        </w:tc>
      </w:tr>
    </w:tbl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у всех педагогов </w:t>
      </w:r>
      <w:r w:rsidRPr="00896D6D">
        <w:rPr>
          <w:sz w:val="28"/>
          <w:szCs w:val="28"/>
        </w:rPr>
        <w:t>достаточно высокий уровень профессионализма и компетентности владения навыками исследовательской работы.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C35628" w:rsidRPr="00896D6D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C35628" w:rsidRPr="00B27B3E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C35628" w:rsidRPr="00B84285" w:rsidRDefault="00C35628" w:rsidP="00C35628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 xml:space="preserve">Трансформируемость, полифункциональность, вариативность и содержательная насыщенность помещений не в полной мере отвечают требованиям ФГОС ДО. </w:t>
      </w:r>
    </w:p>
    <w:p w:rsidR="00C35628" w:rsidRPr="00896D6D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 развития  на 2021-2025</w:t>
      </w:r>
      <w:r w:rsidRPr="00B67A8C">
        <w:rPr>
          <w:sz w:val="28"/>
          <w:szCs w:val="28"/>
        </w:rPr>
        <w:t xml:space="preserve">  г.г. призвана осуществить переход от актуального развития ДОУ к инновационному постепенно, обдуманно, </w:t>
      </w:r>
    </w:p>
    <w:p w:rsidR="00C35628" w:rsidRPr="00B67A8C" w:rsidRDefault="00C35628" w:rsidP="00C35628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 w:rsidRPr="00B67A8C">
        <w:rPr>
          <w:sz w:val="28"/>
          <w:szCs w:val="28"/>
        </w:rPr>
        <w:t>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938"/>
      </w:tblGrid>
      <w:tr w:rsidR="00C35628" w:rsidRPr="00AD4F8B" w:rsidTr="004714E8">
        <w:tc>
          <w:tcPr>
            <w:tcW w:w="2386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C35628" w:rsidRPr="00AD4F8B" w:rsidTr="004714E8">
        <w:tc>
          <w:tcPr>
            <w:tcW w:w="2386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C35628" w:rsidRPr="00AD4F8B" w:rsidRDefault="00C35628" w:rsidP="00C35628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</w:p>
        </w:tc>
      </w:tr>
      <w:tr w:rsidR="00C35628" w:rsidRPr="00AD4F8B" w:rsidTr="004714E8">
        <w:tc>
          <w:tcPr>
            <w:tcW w:w="2386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 образовательного процесса в ДОУ</w:t>
            </w:r>
          </w:p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10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C35628" w:rsidRPr="00AD4F8B" w:rsidRDefault="00C35628" w:rsidP="00C35628">
            <w:pPr>
              <w:numPr>
                <w:ilvl w:val="0"/>
                <w:numId w:val="7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C35628" w:rsidRPr="00AD4F8B" w:rsidTr="004714E8">
        <w:tc>
          <w:tcPr>
            <w:tcW w:w="2386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успешной аттестации и увеличени</w:t>
            </w:r>
            <w:r>
              <w:rPr>
                <w:sz w:val="28"/>
                <w:szCs w:val="28"/>
              </w:rPr>
              <w:t xml:space="preserve">я числа педагогов </w:t>
            </w:r>
            <w:r w:rsidRPr="00AD4F8B">
              <w:rPr>
                <w:sz w:val="28"/>
                <w:szCs w:val="28"/>
              </w:rPr>
              <w:t xml:space="preserve">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C35628" w:rsidRPr="00AD4F8B" w:rsidRDefault="00C35628" w:rsidP="00C35628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</w:t>
            </w:r>
            <w:r w:rsidRPr="00AD4F8B">
              <w:rPr>
                <w:sz w:val="28"/>
                <w:szCs w:val="28"/>
              </w:rPr>
              <w:lastRenderedPageBreak/>
              <w:t>сотрудничества, взаимопонимания.</w:t>
            </w:r>
          </w:p>
        </w:tc>
      </w:tr>
      <w:tr w:rsidR="00C35628" w:rsidRPr="00AD4F8B" w:rsidTr="004714E8">
        <w:trPr>
          <w:trHeight w:val="1549"/>
        </w:trPr>
        <w:tc>
          <w:tcPr>
            <w:tcW w:w="2386" w:type="dxa"/>
          </w:tcPr>
          <w:p w:rsidR="00C35628" w:rsidRPr="00AD4F8B" w:rsidRDefault="00C35628" w:rsidP="004714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C35628" w:rsidRPr="00AD4F8B" w:rsidRDefault="00C35628" w:rsidP="00C35628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</w:t>
            </w:r>
            <w:r>
              <w:rPr>
                <w:sz w:val="28"/>
                <w:szCs w:val="28"/>
              </w:rPr>
              <w:t xml:space="preserve">астия ДОУ в </w:t>
            </w:r>
            <w:r w:rsidRPr="00AD4F8B">
              <w:rPr>
                <w:sz w:val="28"/>
                <w:szCs w:val="28"/>
              </w:rPr>
              <w:t xml:space="preserve">конкурсах с материальным призовым фондом. </w:t>
            </w:r>
          </w:p>
        </w:tc>
      </w:tr>
    </w:tbl>
    <w:p w:rsidR="00C35628" w:rsidRDefault="00C35628" w:rsidP="00C35628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C35628" w:rsidRPr="00B27B3E" w:rsidRDefault="00C35628" w:rsidP="00C35628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:rsidR="00C35628" w:rsidRDefault="00C35628" w:rsidP="00C3562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C35628" w:rsidRPr="00B84285" w:rsidRDefault="00C35628" w:rsidP="00C35628">
      <w:pPr>
        <w:pStyle w:val="a9"/>
        <w:numPr>
          <w:ilvl w:val="0"/>
          <w:numId w:val="17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C35628" w:rsidRPr="00B84285" w:rsidRDefault="00C35628" w:rsidP="00C35628">
      <w:pPr>
        <w:pStyle w:val="a9"/>
        <w:numPr>
          <w:ilvl w:val="0"/>
          <w:numId w:val="17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C35628" w:rsidRDefault="00C35628" w:rsidP="00C35628">
      <w:pPr>
        <w:ind w:firstLine="426"/>
        <w:jc w:val="both"/>
        <w:rPr>
          <w:rFonts w:cs="Calibri"/>
          <w:sz w:val="28"/>
          <w:szCs w:val="28"/>
        </w:rPr>
      </w:pP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C35628" w:rsidRPr="00B84285" w:rsidRDefault="00C35628" w:rsidP="00C35628">
      <w:pPr>
        <w:pStyle w:val="a9"/>
        <w:numPr>
          <w:ilvl w:val="0"/>
          <w:numId w:val="44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C35628" w:rsidRPr="00B84285" w:rsidRDefault="00C35628" w:rsidP="00C35628">
      <w:pPr>
        <w:pStyle w:val="a9"/>
        <w:numPr>
          <w:ilvl w:val="0"/>
          <w:numId w:val="44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C35628" w:rsidRPr="00B84285" w:rsidRDefault="00C35628" w:rsidP="00C35628">
      <w:pPr>
        <w:pStyle w:val="a9"/>
        <w:numPr>
          <w:ilvl w:val="0"/>
          <w:numId w:val="44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:rsidR="00C35628" w:rsidRDefault="00C35628" w:rsidP="00C35628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C35628" w:rsidRPr="00B84285" w:rsidRDefault="00C35628" w:rsidP="00C35628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>
        <w:rPr>
          <w:rFonts w:cs="Calibri"/>
          <w:sz w:val="28"/>
          <w:szCs w:val="28"/>
        </w:rPr>
        <w:t xml:space="preserve">   СП Березовский филиал  ГБОУ ООШ с. Четыровка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lastRenderedPageBreak/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Инновационность: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C35628" w:rsidRPr="00E6202D" w:rsidRDefault="00C35628" w:rsidP="00C35628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C35628" w:rsidRPr="00B84285" w:rsidRDefault="00C35628" w:rsidP="00C35628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</w:t>
      </w:r>
      <w:r w:rsidRPr="00B84285">
        <w:rPr>
          <w:rFonts w:cs="Calibri"/>
          <w:sz w:val="28"/>
          <w:szCs w:val="28"/>
        </w:rPr>
        <w:lastRenderedPageBreak/>
        <w:t>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C35628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C35628" w:rsidRPr="009A0D86" w:rsidRDefault="00C35628" w:rsidP="00C3562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0D86">
        <w:rPr>
          <w:rFonts w:ascii="Times New Roman" w:hAnsi="Times New Roman"/>
          <w:b/>
          <w:bCs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</w:t>
      </w:r>
    </w:p>
    <w:p w:rsidR="00C35628" w:rsidRPr="009A0D86" w:rsidRDefault="00C35628" w:rsidP="00C35628">
      <w:pPr>
        <w:pStyle w:val="a4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0D86">
        <w:rPr>
          <w:rFonts w:ascii="Times New Roman" w:hAnsi="Times New Roman"/>
          <w:b/>
          <w:bCs/>
          <w:sz w:val="28"/>
          <w:szCs w:val="28"/>
        </w:rPr>
        <w:t xml:space="preserve">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C35628" w:rsidRDefault="00C35628" w:rsidP="00C35628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</w:p>
    <w:p w:rsidR="00C35628" w:rsidRDefault="00C35628" w:rsidP="00C35628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</w:p>
    <w:p w:rsidR="00C35628" w:rsidRPr="00B84285" w:rsidRDefault="00C35628" w:rsidP="00C35628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lastRenderedPageBreak/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C35628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</w:t>
      </w:r>
    </w:p>
    <w:p w:rsidR="00C35628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(приказ Министерства труда и социальной защиты Российской Федерации </w:t>
      </w:r>
      <w:r>
        <w:rPr>
          <w:rFonts w:cs="Calibri"/>
          <w:sz w:val="28"/>
          <w:szCs w:val="28"/>
        </w:rPr>
        <w:t xml:space="preserve">№ 544н от «18» октября 2013г.) </w:t>
      </w:r>
    </w:p>
    <w:p w:rsidR="00C35628" w:rsidRPr="00B84285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и </w:t>
      </w:r>
      <w:r w:rsidRPr="00B84285">
        <w:rPr>
          <w:rFonts w:cs="Calibri"/>
          <w:sz w:val="28"/>
          <w:szCs w:val="28"/>
        </w:rPr>
        <w:t xml:space="preserve"> в ФГОС ДО,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 xml:space="preserve"> представленные в виде трудовых действий, необходимых умений, знаний и других характеристик.</w:t>
      </w:r>
    </w:p>
    <w:p w:rsidR="00C35628" w:rsidRPr="00267E9D" w:rsidRDefault="00C35628" w:rsidP="00C35628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C35628" w:rsidRPr="00267E9D" w:rsidRDefault="00C35628" w:rsidP="00C35628">
      <w:pPr>
        <w:pStyle w:val="a4"/>
        <w:numPr>
          <w:ilvl w:val="0"/>
          <w:numId w:val="27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C35628" w:rsidRPr="00267E9D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C35628" w:rsidRDefault="00C35628" w:rsidP="00C35628">
      <w:pPr>
        <w:pStyle w:val="a4"/>
        <w:spacing w:after="24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A0D86">
        <w:rPr>
          <w:rFonts w:ascii="Times New Roman" w:hAnsi="Times New Roman"/>
          <w:b/>
          <w:bCs/>
          <w:sz w:val="28"/>
          <w:szCs w:val="28"/>
        </w:rPr>
        <w:t>Таким образом, обе модели педагога и ребенка-выпускника отражают приоритеты в развитии ДОУ, основные хар</w:t>
      </w:r>
      <w:r>
        <w:rPr>
          <w:rFonts w:ascii="Times New Roman" w:hAnsi="Times New Roman"/>
          <w:b/>
          <w:bCs/>
          <w:sz w:val="28"/>
          <w:szCs w:val="28"/>
        </w:rPr>
        <w:t>актеристики желаемого будущего.</w:t>
      </w:r>
    </w:p>
    <w:p w:rsidR="00C35628" w:rsidRPr="00D4059A" w:rsidRDefault="00C35628" w:rsidP="00C35628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лет 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 xml:space="preserve">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C35628" w:rsidRPr="00267E9D" w:rsidRDefault="00C35628" w:rsidP="00C35628">
      <w:pPr>
        <w:pStyle w:val="a4"/>
        <w:numPr>
          <w:ilvl w:val="0"/>
          <w:numId w:val="45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C35628" w:rsidRPr="00267E9D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Всё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E9D">
        <w:rPr>
          <w:rFonts w:ascii="Times New Roman" w:hAnsi="Times New Roman"/>
          <w:bCs/>
          <w:sz w:val="28"/>
          <w:szCs w:val="28"/>
        </w:rPr>
        <w:t>вышеизложенное определяет основную линию концепции Программы развития ДО</w:t>
      </w:r>
      <w:r>
        <w:rPr>
          <w:rFonts w:ascii="Times New Roman" w:hAnsi="Times New Roman"/>
          <w:bCs/>
          <w:sz w:val="28"/>
          <w:szCs w:val="28"/>
        </w:rPr>
        <w:t>У на 2021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25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C35628" w:rsidRDefault="00C35628" w:rsidP="00C35628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C35628" w:rsidRPr="00267E9D" w:rsidRDefault="00C35628" w:rsidP="00C3562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C35628" w:rsidRPr="00267E9D" w:rsidRDefault="00C35628" w:rsidP="00C35628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C35628" w:rsidRPr="00267E9D" w:rsidRDefault="00C35628" w:rsidP="00C35628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7E9D">
        <w:rPr>
          <w:rFonts w:ascii="Times New Roman" w:hAnsi="Times New Roman"/>
          <w:bCs/>
          <w:sz w:val="28"/>
          <w:szCs w:val="28"/>
        </w:rPr>
        <w:t>на обеспечение высших образовательных достижений педагогов, их личностного и профессионального роста.</w:t>
      </w:r>
    </w:p>
    <w:p w:rsidR="00C35628" w:rsidRPr="00267E9D" w:rsidRDefault="00C35628" w:rsidP="00C35628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C35628" w:rsidRPr="00267E9D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</w:t>
      </w:r>
      <w:r>
        <w:rPr>
          <w:rFonts w:ascii="Times New Roman" w:hAnsi="Times New Roman"/>
          <w:bCs/>
          <w:sz w:val="28"/>
          <w:szCs w:val="28"/>
        </w:rPr>
        <w:t xml:space="preserve">программу будет </w:t>
      </w:r>
      <w:r w:rsidRPr="00204BA4">
        <w:rPr>
          <w:rFonts w:ascii="Times New Roman" w:hAnsi="Times New Roman"/>
          <w:bCs/>
          <w:sz w:val="28"/>
          <w:szCs w:val="28"/>
        </w:rPr>
        <w:t xml:space="preserve"> рассматрива</w:t>
      </w:r>
      <w:r>
        <w:rPr>
          <w:rFonts w:ascii="Times New Roman" w:hAnsi="Times New Roman"/>
          <w:bCs/>
          <w:sz w:val="28"/>
          <w:szCs w:val="28"/>
        </w:rPr>
        <w:t xml:space="preserve">ться на родительских собраниях </w:t>
      </w:r>
      <w:r w:rsidRPr="00204BA4">
        <w:rPr>
          <w:rFonts w:ascii="Times New Roman" w:hAnsi="Times New Roman"/>
          <w:bCs/>
          <w:sz w:val="28"/>
          <w:szCs w:val="28"/>
        </w:rPr>
        <w:t xml:space="preserve"> </w:t>
      </w:r>
    </w:p>
    <w:p w:rsidR="00C35628" w:rsidRPr="00204BA4" w:rsidRDefault="00C35628" w:rsidP="00C35628">
      <w:pPr>
        <w:pStyle w:val="a4"/>
        <w:numPr>
          <w:ilvl w:val="0"/>
          <w:numId w:val="30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C35628" w:rsidRPr="00204BA4" w:rsidRDefault="00C35628" w:rsidP="00C35628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4.6. Критерии оценки эффективности и реализации </w:t>
      </w:r>
    </w:p>
    <w:p w:rsidR="00C35628" w:rsidRPr="00204BA4" w:rsidRDefault="00C35628" w:rsidP="00C35628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C35628" w:rsidRPr="00204BA4" w:rsidRDefault="00C35628" w:rsidP="00C35628">
      <w:pPr>
        <w:pStyle w:val="a4"/>
        <w:numPr>
          <w:ilvl w:val="0"/>
          <w:numId w:val="28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C35628" w:rsidRPr="00347461" w:rsidRDefault="00C35628" w:rsidP="00C35628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C35628" w:rsidRPr="00204BA4" w:rsidRDefault="00C35628" w:rsidP="00C35628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:rsidR="00C35628" w:rsidRPr="00204BA4" w:rsidRDefault="00C35628" w:rsidP="00C35628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C35628" w:rsidRPr="00204BA4" w:rsidRDefault="00C35628" w:rsidP="00C35628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C35628" w:rsidRPr="00204BA4" w:rsidRDefault="00C35628" w:rsidP="00C35628">
      <w:pPr>
        <w:pStyle w:val="a4"/>
        <w:numPr>
          <w:ilvl w:val="0"/>
          <w:numId w:val="29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C35628" w:rsidRPr="0016611E" w:rsidRDefault="00C35628" w:rsidP="00C35628">
      <w:pPr>
        <w:pStyle w:val="a4"/>
        <w:numPr>
          <w:ilvl w:val="0"/>
          <w:numId w:val="29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C35628" w:rsidRPr="00D4059A" w:rsidRDefault="00C35628" w:rsidP="00C35628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C35628" w:rsidRPr="00DB0A7E" w:rsidTr="004714E8">
        <w:tc>
          <w:tcPr>
            <w:tcW w:w="3335" w:type="dxa"/>
          </w:tcPr>
          <w:p w:rsidR="00C35628" w:rsidRPr="00DB0A7E" w:rsidRDefault="00C35628" w:rsidP="004714E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127" w:type="dxa"/>
          </w:tcPr>
          <w:p w:rsidR="00C35628" w:rsidRPr="00104499" w:rsidRDefault="00C35628" w:rsidP="004714E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104499">
              <w:rPr>
                <w:b w:val="0"/>
                <w:bCs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C35628" w:rsidRPr="0016611E" w:rsidRDefault="00C35628" w:rsidP="004714E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C35628" w:rsidRPr="00DB0A7E" w:rsidTr="004714E8">
        <w:tc>
          <w:tcPr>
            <w:tcW w:w="10139" w:type="dxa"/>
            <w:gridSpan w:val="9"/>
          </w:tcPr>
          <w:p w:rsidR="00C35628" w:rsidRPr="00DB0A7E" w:rsidRDefault="00C35628" w:rsidP="004714E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>
              <w:rPr>
                <w:sz w:val="26"/>
                <w:szCs w:val="26"/>
              </w:rPr>
              <w:t xml:space="preserve"> (подготовительный) январь 2022 г. – сентябрь 2022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C35628" w:rsidRPr="00DB0A7E" w:rsidRDefault="00C35628" w:rsidP="004714E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C35628" w:rsidRPr="00DB0A7E" w:rsidTr="004714E8">
        <w:tc>
          <w:tcPr>
            <w:tcW w:w="3335" w:type="dxa"/>
          </w:tcPr>
          <w:p w:rsidR="00C35628" w:rsidRPr="00104499" w:rsidRDefault="00C35628" w:rsidP="004714E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104499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16611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16611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104499" w:rsidRDefault="00C35628" w:rsidP="004714E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104499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104499" w:rsidRDefault="00C35628" w:rsidP="004714E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104499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Default="00C35628" w:rsidP="004714E8">
            <w:pPr>
              <w:tabs>
                <w:tab w:val="left" w:pos="34"/>
              </w:tabs>
              <w:suppressAutoHyphens/>
              <w:ind w:right="-108"/>
              <w:jc w:val="both"/>
            </w:pPr>
            <w:r>
              <w:t>Директор школы</w:t>
            </w:r>
          </w:p>
          <w:p w:rsidR="00C35628" w:rsidRPr="002D0B07" w:rsidRDefault="00C35628" w:rsidP="004714E8">
            <w:pPr>
              <w:tabs>
                <w:tab w:val="left" w:pos="34"/>
              </w:tabs>
              <w:suppressAutoHyphens/>
              <w:ind w:right="-108"/>
              <w:jc w:val="both"/>
            </w:pPr>
            <w:r>
              <w:t>Завуч школы</w:t>
            </w:r>
          </w:p>
        </w:tc>
        <w:tc>
          <w:tcPr>
            <w:tcW w:w="1701" w:type="dxa"/>
          </w:tcPr>
          <w:p w:rsidR="00C35628" w:rsidRPr="002D0B07" w:rsidRDefault="00C35628" w:rsidP="004714E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Разработка дальнейших перспектив развития системы взаимодействия с </w:t>
            </w:r>
            <w:r w:rsidRPr="00DB0A7E">
              <w:rPr>
                <w:rStyle w:val="211pt"/>
                <w:sz w:val="26"/>
                <w:szCs w:val="26"/>
              </w:rPr>
              <w:lastRenderedPageBreak/>
              <w:t>другими социальными институтами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104499" w:rsidRDefault="00C35628" w:rsidP="004714E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104499">
              <w:rPr>
                <w:b w:val="0"/>
                <w:bCs/>
                <w:sz w:val="26"/>
                <w:szCs w:val="26"/>
              </w:rPr>
              <w:t>Директор школы</w:t>
            </w:r>
          </w:p>
          <w:p w:rsidR="00C35628" w:rsidRPr="00104499" w:rsidRDefault="00C35628" w:rsidP="004714E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C35628" w:rsidRPr="00104499" w:rsidRDefault="00C35628" w:rsidP="004714E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10139" w:type="dxa"/>
            <w:gridSpan w:val="9"/>
          </w:tcPr>
          <w:p w:rsidR="00C35628" w:rsidRPr="00DB0A7E" w:rsidRDefault="00C35628" w:rsidP="004714E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>
              <w:rPr>
                <w:sz w:val="26"/>
                <w:szCs w:val="26"/>
              </w:rPr>
              <w:t xml:space="preserve"> (реализации) сентябрь 2022 г.- сентябрь 2025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C35628" w:rsidRPr="00DB0A7E" w:rsidRDefault="00C35628" w:rsidP="004714E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C35628" w:rsidRPr="00DB0A7E" w:rsidTr="004714E8">
        <w:tc>
          <w:tcPr>
            <w:tcW w:w="3335" w:type="dxa"/>
            <w:vAlign w:val="center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C35628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</w:t>
            </w:r>
            <w:r w:rsidRPr="00DB0A7E">
              <w:rPr>
                <w:sz w:val="26"/>
                <w:szCs w:val="26"/>
              </w:rPr>
              <w:t xml:space="preserve">питатель,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r w:rsidRPr="00DB0A7E">
              <w:rPr>
                <w:rStyle w:val="211pt"/>
                <w:sz w:val="26"/>
                <w:szCs w:val="26"/>
              </w:rPr>
              <w:t>образова-тельного процесса ДОУ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творческая гр.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Организация методического сопровождения педагогов по повышению профессиональ-ного уровня и качества работы: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формирование компетенций педагогов для работы с детьми с ОВЗ;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104499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104499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творческая группа, 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104499" w:rsidRDefault="00C35628" w:rsidP="004714E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104499">
              <w:rPr>
                <w:b w:val="0"/>
                <w:bCs/>
                <w:sz w:val="26"/>
                <w:szCs w:val="26"/>
              </w:rPr>
              <w:t>Создание условий для качественной реализации здоровьесберегающих мероприятий :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обновление спортивного оборудования;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приведение программно-методического обеспечения в соответствие требованиям ФГОС ДО;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внедрение современных форм</w:t>
            </w:r>
            <w:r w:rsidRPr="00104499">
              <w:rPr>
                <w:i/>
              </w:rPr>
              <w:t xml:space="preserve"> о</w:t>
            </w:r>
            <w:r w:rsidRPr="00104499">
              <w:rPr>
                <w:rStyle w:val="6Exact"/>
                <w:i/>
              </w:rPr>
              <w:t>существления физультурно-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оздоровительных мероприятий;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lastRenderedPageBreak/>
              <w:t>- включение родителей в образовательный процесс;</w:t>
            </w:r>
          </w:p>
          <w:p w:rsidR="00C35628" w:rsidRPr="00104499" w:rsidRDefault="00C35628" w:rsidP="004714E8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i/>
              </w:rPr>
            </w:pPr>
            <w:r w:rsidRPr="00104499">
              <w:rPr>
                <w:rStyle w:val="6Exact"/>
                <w:i/>
              </w:rPr>
              <w:t>- повышение квалификации воспитателя по физической культуре;</w:t>
            </w:r>
          </w:p>
          <w:p w:rsidR="00C35628" w:rsidRPr="001E03CB" w:rsidRDefault="00C35628" w:rsidP="004714E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hd w:val="clear" w:color="auto" w:fill="auto"/>
              </w:rPr>
            </w:pPr>
            <w:r w:rsidRPr="00104499">
              <w:rPr>
                <w:rStyle w:val="6Exact"/>
                <w:i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 педагоги ДОУ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104499" w:rsidRDefault="00C35628" w:rsidP="004714E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04499">
              <w:rPr>
                <w:b w:val="0"/>
                <w:bCs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104499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</w:tcPr>
          <w:p w:rsidR="00C35628" w:rsidRPr="00104499" w:rsidRDefault="00C35628" w:rsidP="004714E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Совершенствование содержания и форм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взаимодействия детского сада  и семьи с учетом индивидуальных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04499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C35628" w:rsidRPr="00104499" w:rsidRDefault="00C35628" w:rsidP="004714E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привлечение родителей к непосредственному участию в управленииДОУ;</w:t>
            </w:r>
          </w:p>
          <w:p w:rsidR="00C35628" w:rsidRPr="00104499" w:rsidRDefault="00C35628" w:rsidP="004714E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C35628" w:rsidRPr="00104499" w:rsidRDefault="00C35628" w:rsidP="004714E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104499" w:rsidRDefault="00C35628" w:rsidP="004714E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Pr="002D0B07" w:rsidRDefault="00C35628" w:rsidP="004714E8">
            <w:pPr>
              <w:tabs>
                <w:tab w:val="left" w:pos="34"/>
              </w:tabs>
              <w:suppressAutoHyphens/>
              <w:ind w:right="-108"/>
            </w:pPr>
            <w:r>
              <w:t>Директор школы</w:t>
            </w:r>
          </w:p>
        </w:tc>
        <w:tc>
          <w:tcPr>
            <w:tcW w:w="1701" w:type="dxa"/>
          </w:tcPr>
          <w:p w:rsidR="00C35628" w:rsidRPr="002D0B07" w:rsidRDefault="00C35628" w:rsidP="004714E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104499" w:rsidRDefault="00C35628" w:rsidP="004714E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C35628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10139" w:type="dxa"/>
            <w:gridSpan w:val="9"/>
            <w:vAlign w:val="bottom"/>
          </w:tcPr>
          <w:p w:rsidR="00C35628" w:rsidRPr="00DB0A7E" w:rsidRDefault="00C35628" w:rsidP="004714E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>
              <w:rPr>
                <w:sz w:val="28"/>
                <w:szCs w:val="28"/>
              </w:rPr>
              <w:t>бобщающий) сентябрь-декабрь 2025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B0A7E">
              <w:rPr>
                <w:i/>
                <w:sz w:val="28"/>
                <w:szCs w:val="28"/>
              </w:rPr>
              <w:t>Цель: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обеспечива-ющего функционирование ДОУ; реализацию</w:t>
            </w:r>
            <w:r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 xml:space="preserve">ООП и других образовательных </w:t>
            </w:r>
            <w:r w:rsidRPr="00DB0A7E">
              <w:rPr>
                <w:rStyle w:val="211pt"/>
                <w:sz w:val="26"/>
                <w:szCs w:val="26"/>
              </w:rPr>
              <w:lastRenderedPageBreak/>
              <w:t>программ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Творческая группа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Оценка уровня включеннос-ти педагогов родителей в инновационную деятель-ность ДОУ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>конкурсах про-фессионального мастерст-ва, мероприятиях по ра</w:t>
            </w:r>
            <w:r w:rsidRPr="00DB0A7E">
              <w:rPr>
                <w:rStyle w:val="211pt"/>
                <w:sz w:val="26"/>
                <w:szCs w:val="26"/>
              </w:rPr>
              <w:t>сп-ространению опыта педаго-гической деятельности педагогов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Завуч школы</w:t>
            </w:r>
          </w:p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 ДОУ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Предоставление аналитического материала </w:t>
            </w:r>
            <w:r>
              <w:rPr>
                <w:sz w:val="26"/>
                <w:szCs w:val="26"/>
              </w:rPr>
              <w:t>на</w:t>
            </w:r>
            <w:r w:rsidRPr="00DB0A7E">
              <w:rPr>
                <w:sz w:val="26"/>
                <w:szCs w:val="26"/>
              </w:rPr>
              <w:t xml:space="preserve"> общем родительском </w:t>
            </w:r>
            <w:r>
              <w:rPr>
                <w:sz w:val="26"/>
                <w:szCs w:val="26"/>
              </w:rPr>
              <w:t>собрании, разместить на сайте школы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группа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C35628" w:rsidRPr="00DB0A7E" w:rsidTr="004714E8">
        <w:tc>
          <w:tcPr>
            <w:tcW w:w="3335" w:type="dxa"/>
            <w:vAlign w:val="bottom"/>
          </w:tcPr>
          <w:p w:rsidR="00C35628" w:rsidRPr="00DB0A7E" w:rsidRDefault="00C35628" w:rsidP="004714E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гр</w:t>
            </w:r>
          </w:p>
        </w:tc>
        <w:tc>
          <w:tcPr>
            <w:tcW w:w="1701" w:type="dxa"/>
          </w:tcPr>
          <w:p w:rsidR="00C35628" w:rsidRPr="00DB0A7E" w:rsidRDefault="00C35628" w:rsidP="004714E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C35628" w:rsidRDefault="00C35628" w:rsidP="00C35628">
      <w:pPr>
        <w:pStyle w:val="1c"/>
        <w:keepNext/>
        <w:keepLines/>
        <w:numPr>
          <w:ilvl w:val="0"/>
          <w:numId w:val="29"/>
        </w:numPr>
        <w:shd w:val="clear" w:color="auto" w:fill="auto"/>
        <w:tabs>
          <w:tab w:val="left" w:pos="426"/>
        </w:tabs>
        <w:spacing w:line="322" w:lineRule="exact"/>
      </w:pPr>
      <w:r>
        <w:t>Планируемый результат</w:t>
      </w:r>
    </w:p>
    <w:p w:rsidR="00C35628" w:rsidRDefault="00C35628" w:rsidP="00C35628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 xml:space="preserve">В жизнедеятельности ДОУ произойдут качественные изменения, </w:t>
      </w:r>
    </w:p>
    <w:p w:rsidR="00C35628" w:rsidRDefault="00C35628" w:rsidP="00C35628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 xml:space="preserve">которые придадут детскому саду современный облик и </w:t>
      </w:r>
    </w:p>
    <w:p w:rsidR="00C35628" w:rsidRDefault="00C35628" w:rsidP="00C35628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 xml:space="preserve">высокую конкурентноспособность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</w:t>
      </w:r>
      <w:r>
        <w:lastRenderedPageBreak/>
        <w:t>государства и родительского сообщества ДОУ.</w:t>
      </w:r>
    </w:p>
    <w:p w:rsidR="00C35628" w:rsidRDefault="00C35628" w:rsidP="00C35628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>Система управления ДОУ будет соответствовать требованиям современности: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C35628" w:rsidRDefault="00C35628" w:rsidP="00C35628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C35628" w:rsidRDefault="00C35628" w:rsidP="00C35628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C35628" w:rsidRDefault="00C35628" w:rsidP="00C35628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C35628" w:rsidRDefault="00C35628" w:rsidP="00C35628">
      <w:pPr>
        <w:pStyle w:val="23"/>
        <w:numPr>
          <w:ilvl w:val="0"/>
          <w:numId w:val="31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C35628" w:rsidRDefault="00C35628" w:rsidP="00C3562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7.Экспертный лист  Программы Р</w:t>
      </w:r>
      <w:r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:rsidR="00C35628" w:rsidRPr="00204BA4" w:rsidRDefault="00C35628" w:rsidP="00C3562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05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663"/>
        <w:gridCol w:w="956"/>
        <w:gridCol w:w="1312"/>
        <w:gridCol w:w="992"/>
        <w:gridCol w:w="1134"/>
      </w:tblGrid>
      <w:tr w:rsidR="00C35628" w:rsidRPr="00347461" w:rsidTr="004714E8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C35628" w:rsidRPr="009A0D86" w:rsidRDefault="00C35628" w:rsidP="004714E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 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35628" w:rsidRPr="009A0D86" w:rsidRDefault="00C35628" w:rsidP="004714E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134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C35628" w:rsidRPr="009A0D86" w:rsidRDefault="00C35628" w:rsidP="004714E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примечания эксп-та</w:t>
            </w:r>
          </w:p>
        </w:tc>
      </w:tr>
      <w:tr w:rsidR="00C35628" w:rsidRPr="00347461" w:rsidTr="004714E8">
        <w:trPr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C35628">
            <w:pPr>
              <w:pStyle w:val="a4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C35628" w:rsidRPr="00347461" w:rsidTr="004714E8">
        <w:trPr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C35628" w:rsidRPr="009A0D86" w:rsidRDefault="00C35628" w:rsidP="00C35628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система организации контроля реализации этапов программы</w:t>
            </w:r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 Стратегия и тактика перехода (перевода) ОУ в новое состояние</w:t>
            </w: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C35628" w:rsidRPr="00347461" w:rsidTr="0047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4.3.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5628" w:rsidRPr="009A0D86" w:rsidRDefault="00C35628" w:rsidP="004714E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0D86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35628" w:rsidRDefault="00C35628" w:rsidP="00C35628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3BB5" w:rsidRDefault="00AD3BB5"/>
    <w:sectPr w:rsidR="00AD3BB5" w:rsidSect="00AC460C">
      <w:footerReference w:type="defaul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806" w:rsidRDefault="00E21806">
      <w:r>
        <w:separator/>
      </w:r>
    </w:p>
  </w:endnote>
  <w:endnote w:type="continuationSeparator" w:id="0">
    <w:p w:rsidR="00E21806" w:rsidRDefault="00E2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F91" w:rsidRDefault="00C3562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D92B5E">
      <w:rPr>
        <w:noProof/>
      </w:rPr>
      <w:t>19</w:t>
    </w:r>
    <w:r>
      <w:rPr>
        <w:noProof/>
      </w:rPr>
      <w:fldChar w:fldCharType="end"/>
    </w:r>
  </w:p>
  <w:p w:rsidR="00E27F91" w:rsidRDefault="00E2180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806" w:rsidRDefault="00E21806">
      <w:r>
        <w:separator/>
      </w:r>
    </w:p>
  </w:footnote>
  <w:footnote w:type="continuationSeparator" w:id="0">
    <w:p w:rsidR="00E21806" w:rsidRDefault="00E21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8" w15:restartNumberingAfterBreak="0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16" w15:restartNumberingAfterBreak="0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2267F5"/>
    <w:multiLevelType w:val="hybridMultilevel"/>
    <w:tmpl w:val="EBBE9D4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D72B8F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19" w15:restartNumberingAfterBreak="0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32" w15:restartNumberingAfterBreak="0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5" w15:restartNumberingAfterBreak="0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3"/>
  </w:num>
  <w:num w:numId="4">
    <w:abstractNumId w:val="17"/>
  </w:num>
  <w:num w:numId="5">
    <w:abstractNumId w:val="18"/>
  </w:num>
  <w:num w:numId="6">
    <w:abstractNumId w:val="31"/>
  </w:num>
  <w:num w:numId="7">
    <w:abstractNumId w:val="1"/>
  </w:num>
  <w:num w:numId="8">
    <w:abstractNumId w:val="6"/>
  </w:num>
  <w:num w:numId="9">
    <w:abstractNumId w:val="7"/>
  </w:num>
  <w:num w:numId="10">
    <w:abstractNumId w:val="24"/>
  </w:num>
  <w:num w:numId="11">
    <w:abstractNumId w:val="20"/>
  </w:num>
  <w:num w:numId="12">
    <w:abstractNumId w:val="21"/>
  </w:num>
  <w:num w:numId="13">
    <w:abstractNumId w:val="12"/>
  </w:num>
  <w:num w:numId="14">
    <w:abstractNumId w:val="22"/>
  </w:num>
  <w:num w:numId="15">
    <w:abstractNumId w:val="36"/>
  </w:num>
  <w:num w:numId="16">
    <w:abstractNumId w:val="39"/>
  </w:num>
  <w:num w:numId="17">
    <w:abstractNumId w:val="33"/>
  </w:num>
  <w:num w:numId="18">
    <w:abstractNumId w:val="32"/>
  </w:num>
  <w:num w:numId="19">
    <w:abstractNumId w:val="40"/>
  </w:num>
  <w:num w:numId="20">
    <w:abstractNumId w:val="10"/>
  </w:num>
  <w:num w:numId="21">
    <w:abstractNumId w:val="14"/>
  </w:num>
  <w:num w:numId="22">
    <w:abstractNumId w:val="30"/>
  </w:num>
  <w:num w:numId="23">
    <w:abstractNumId w:val="27"/>
  </w:num>
  <w:num w:numId="24">
    <w:abstractNumId w:val="35"/>
  </w:num>
  <w:num w:numId="25">
    <w:abstractNumId w:val="42"/>
  </w:num>
  <w:num w:numId="26">
    <w:abstractNumId w:val="41"/>
  </w:num>
  <w:num w:numId="27">
    <w:abstractNumId w:val="19"/>
  </w:num>
  <w:num w:numId="28">
    <w:abstractNumId w:val="2"/>
  </w:num>
  <w:num w:numId="29">
    <w:abstractNumId w:val="3"/>
  </w:num>
  <w:num w:numId="30">
    <w:abstractNumId w:val="5"/>
  </w:num>
  <w:num w:numId="31">
    <w:abstractNumId w:val="13"/>
  </w:num>
  <w:num w:numId="32">
    <w:abstractNumId w:val="26"/>
  </w:num>
  <w:num w:numId="33">
    <w:abstractNumId w:val="16"/>
  </w:num>
  <w:num w:numId="34">
    <w:abstractNumId w:val="29"/>
  </w:num>
  <w:num w:numId="35">
    <w:abstractNumId w:val="25"/>
  </w:num>
  <w:num w:numId="36">
    <w:abstractNumId w:val="34"/>
  </w:num>
  <w:num w:numId="37">
    <w:abstractNumId w:val="28"/>
  </w:num>
  <w:num w:numId="38">
    <w:abstractNumId w:val="47"/>
  </w:num>
  <w:num w:numId="39">
    <w:abstractNumId w:val="15"/>
  </w:num>
  <w:num w:numId="40">
    <w:abstractNumId w:val="8"/>
  </w:num>
  <w:num w:numId="41">
    <w:abstractNumId w:val="38"/>
  </w:num>
  <w:num w:numId="42">
    <w:abstractNumId w:val="45"/>
  </w:num>
  <w:num w:numId="43">
    <w:abstractNumId w:val="23"/>
  </w:num>
  <w:num w:numId="44">
    <w:abstractNumId w:val="37"/>
  </w:num>
  <w:num w:numId="45">
    <w:abstractNumId w:val="46"/>
  </w:num>
  <w:num w:numId="46">
    <w:abstractNumId w:val="11"/>
  </w:num>
  <w:num w:numId="47">
    <w:abstractNumId w:val="4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A1"/>
    <w:rsid w:val="001B1ACA"/>
    <w:rsid w:val="00562C80"/>
    <w:rsid w:val="006105A1"/>
    <w:rsid w:val="006407BC"/>
    <w:rsid w:val="0065115B"/>
    <w:rsid w:val="00935B3F"/>
    <w:rsid w:val="00AD3BB5"/>
    <w:rsid w:val="00C35628"/>
    <w:rsid w:val="00D92B5E"/>
    <w:rsid w:val="00E2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57E8A-2B80-4600-8E57-C514A610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/>
    <w:lsdException w:name="Medium Shading 2 Accent 3"/>
    <w:lsdException w:name="Medium List 1 Accent 3" w:uiPriority="65"/>
    <w:lsdException w:name="Medium List 2 Accent 3" w:uiPriority="66"/>
    <w:lsdException w:name="Medium Grid 1 Accent 3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/>
    <w:lsdException w:name="Medium Shading 1 Accent 4"/>
    <w:lsdException w:name="Medium Shading 2 Accent 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 w:uiPriority="73"/>
    <w:lsdException w:name="Light Shading Accent 6" w:uiPriority="60"/>
    <w:lsdException w:name="Light List Accent 6"/>
    <w:lsdException w:name="Light Grid Accent 6"/>
    <w:lsdException w:name="Medium Shading 1 Accent 6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/>
    <w:lsdException w:name="Medium Grid 3 Accent 6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35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9"/>
    <w:qFormat/>
    <w:rsid w:val="00C35628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356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C3562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C35628"/>
    <w:rPr>
      <w:rFonts w:ascii="Calibri" w:eastAsia="Times New Roman" w:hAnsi="Calibri" w:cs="Times New Roman"/>
      <w:szCs w:val="20"/>
      <w:lang w:eastAsia="ru-RU"/>
    </w:rPr>
  </w:style>
  <w:style w:type="table" w:styleId="a6">
    <w:name w:val="Table Grid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0"/>
    <w:link w:val="a8"/>
    <w:uiPriority w:val="99"/>
    <w:semiHidden/>
    <w:rsid w:val="00C35628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C35628"/>
    <w:rPr>
      <w:rFonts w:ascii="Tahoma" w:eastAsia="Calibri" w:hAnsi="Tahoma" w:cs="Times New Roman"/>
      <w:sz w:val="16"/>
      <w:szCs w:val="16"/>
      <w:lang w:eastAsia="ru-RU"/>
    </w:rPr>
  </w:style>
  <w:style w:type="paragraph" w:styleId="a9">
    <w:name w:val="List Paragraph"/>
    <w:basedOn w:val="a0"/>
    <w:uiPriority w:val="99"/>
    <w:qFormat/>
    <w:rsid w:val="00C35628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C35628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ab">
    <w:name w:val="Текст сноски Знак"/>
    <w:basedOn w:val="a1"/>
    <w:link w:val="aa"/>
    <w:uiPriority w:val="99"/>
    <w:semiHidden/>
    <w:rsid w:val="00C35628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rsid w:val="00C35628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C356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basedOn w:val="a1"/>
    <w:link w:val="ad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C356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basedOn w:val="a1"/>
    <w:link w:val="af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C35628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C356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-3">
    <w:name w:val="Light Shading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C35628"/>
    <w:rPr>
      <w:rFonts w:cs="Times New Roman"/>
    </w:rPr>
  </w:style>
  <w:style w:type="paragraph" w:customStyle="1" w:styleId="c40">
    <w:name w:val="c40"/>
    <w:basedOn w:val="a0"/>
    <w:uiPriority w:val="99"/>
    <w:rsid w:val="00C35628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C35628"/>
    <w:rPr>
      <w:rFonts w:eastAsia="Calibri"/>
    </w:rPr>
  </w:style>
  <w:style w:type="character" w:customStyle="1" w:styleId="af3">
    <w:name w:val="Основной текст Знак"/>
    <w:basedOn w:val="a1"/>
    <w:link w:val="af2"/>
    <w:uiPriority w:val="99"/>
    <w:rsid w:val="00C3562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35628"/>
    <w:pPr>
      <w:widowControl w:val="0"/>
      <w:spacing w:before="1560" w:after="0" w:line="320" w:lineRule="auto"/>
      <w:ind w:left="160" w:right="400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R2">
    <w:name w:val="FR2"/>
    <w:uiPriority w:val="99"/>
    <w:rsid w:val="00C35628"/>
    <w:pPr>
      <w:widowControl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1-5">
    <w:name w:val="Medium Grid 1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C35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2"/>
    <w:basedOn w:val="a0"/>
    <w:uiPriority w:val="99"/>
    <w:rsid w:val="00C35628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C35628"/>
    <w:rPr>
      <w:rFonts w:cs="Times New Roman"/>
      <w:b/>
    </w:rPr>
  </w:style>
  <w:style w:type="table" w:styleId="2-2">
    <w:name w:val="Medium Shading 2 Accent 2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C35628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C35628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C35628"/>
    <w:rPr>
      <w:rFonts w:cs="Times New Roman"/>
    </w:rPr>
  </w:style>
  <w:style w:type="character" w:customStyle="1" w:styleId="c0">
    <w:name w:val="c0"/>
    <w:uiPriority w:val="99"/>
    <w:rsid w:val="00C35628"/>
    <w:rPr>
      <w:rFonts w:cs="Times New Roman"/>
    </w:rPr>
  </w:style>
  <w:style w:type="paragraph" w:customStyle="1" w:styleId="c10">
    <w:name w:val="c10"/>
    <w:basedOn w:val="a0"/>
    <w:uiPriority w:val="99"/>
    <w:rsid w:val="00C35628"/>
    <w:pPr>
      <w:spacing w:before="100" w:beforeAutospacing="1" w:after="100" w:afterAutospacing="1"/>
    </w:pPr>
  </w:style>
  <w:style w:type="character" w:customStyle="1" w:styleId="c2">
    <w:name w:val="c2"/>
    <w:uiPriority w:val="99"/>
    <w:rsid w:val="00C35628"/>
    <w:rPr>
      <w:rFonts w:cs="Times New Roman"/>
    </w:rPr>
  </w:style>
  <w:style w:type="character" w:customStyle="1" w:styleId="c0c2c52">
    <w:name w:val="c0 c2 c52"/>
    <w:uiPriority w:val="99"/>
    <w:rsid w:val="00C35628"/>
    <w:rPr>
      <w:rFonts w:cs="Times New Roman"/>
    </w:rPr>
  </w:style>
  <w:style w:type="paragraph" w:customStyle="1" w:styleId="c7c107">
    <w:name w:val="c7 c107"/>
    <w:basedOn w:val="a0"/>
    <w:uiPriority w:val="99"/>
    <w:rsid w:val="00C35628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C35628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C35628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C35628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C35628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C35628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C35628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C35628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C35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C35628"/>
    <w:rPr>
      <w:rFonts w:ascii="Courier New" w:eastAsia="Calibri" w:hAnsi="Courier New" w:cs="Times New Roman"/>
      <w:color w:val="000000"/>
      <w:sz w:val="20"/>
      <w:szCs w:val="20"/>
      <w:lang w:eastAsia="ru-RU"/>
    </w:rPr>
  </w:style>
  <w:style w:type="paragraph" w:styleId="af7">
    <w:name w:val="List"/>
    <w:basedOn w:val="a0"/>
    <w:uiPriority w:val="99"/>
    <w:semiHidden/>
    <w:rsid w:val="00C35628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C35628"/>
    <w:pPr>
      <w:numPr>
        <w:numId w:val="1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99"/>
    <w:locked/>
    <w:rsid w:val="00C35628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C35628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1">
    <w:name w:val="Название Знак1"/>
    <w:aliases w:val="Знак Знак1"/>
    <w:basedOn w:val="a1"/>
    <w:uiPriority w:val="99"/>
    <w:rsid w:val="00C3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har1">
    <w:name w:val="Title Char1"/>
    <w:aliases w:val="Знак Char1"/>
    <w:uiPriority w:val="99"/>
    <w:locked/>
    <w:rsid w:val="00C3562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">
    <w:name w:val="Основной текст Знак1"/>
    <w:uiPriority w:val="99"/>
    <w:semiHidden/>
    <w:locked/>
    <w:rsid w:val="00C35628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C35628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C35628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C35628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C35628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C35628"/>
    <w:rPr>
      <w:rFonts w:ascii="Tahoma" w:hAnsi="Tahoma"/>
    </w:rPr>
  </w:style>
  <w:style w:type="paragraph" w:customStyle="1" w:styleId="toptitle">
    <w:name w:val="top_title"/>
    <w:basedOn w:val="a0"/>
    <w:uiPriority w:val="99"/>
    <w:rsid w:val="00C35628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C35628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C35628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C35628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C3562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C35628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C35628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C35628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C35628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C35628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C35628"/>
    <w:pPr>
      <w:widowControl w:val="0"/>
      <w:snapToGrid w:val="0"/>
      <w:spacing w:after="0"/>
      <w:ind w:left="24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0">
    <w:name w:val="......."/>
    <w:basedOn w:val="a0"/>
    <w:next w:val="a0"/>
    <w:uiPriority w:val="99"/>
    <w:rsid w:val="00C35628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C35628"/>
    <w:rPr>
      <w:color w:val="000000"/>
    </w:rPr>
  </w:style>
  <w:style w:type="paragraph" w:customStyle="1" w:styleId="ConsPlusNonformat">
    <w:name w:val="ConsPlusNonformat"/>
    <w:uiPriority w:val="99"/>
    <w:rsid w:val="00C35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small1">
    <w:name w:val="tsmall1"/>
    <w:uiPriority w:val="99"/>
    <w:rsid w:val="00C35628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C35628"/>
    <w:pPr>
      <w:pBdr>
        <w:bottom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C35628"/>
    <w:rPr>
      <w:rFonts w:ascii="Arial" w:eastAsia="Calibri" w:hAnsi="Arial" w:cs="Times New Roman"/>
      <w:vanish/>
      <w:color w:val="000000"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C35628"/>
    <w:pPr>
      <w:pBdr>
        <w:top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C35628"/>
    <w:rPr>
      <w:rFonts w:ascii="Arial" w:eastAsia="Calibri" w:hAnsi="Arial" w:cs="Times New Roman"/>
      <w:vanish/>
      <w:color w:val="000000"/>
      <w:sz w:val="16"/>
      <w:szCs w:val="16"/>
      <w:lang w:eastAsia="ru-RU"/>
    </w:rPr>
  </w:style>
  <w:style w:type="character" w:customStyle="1" w:styleId="14">
    <w:name w:val="Нижний колонтитул Знак1"/>
    <w:uiPriority w:val="99"/>
    <w:semiHidden/>
    <w:rsid w:val="00C35628"/>
  </w:style>
  <w:style w:type="character" w:customStyle="1" w:styleId="15">
    <w:name w:val="Верхний колонтитул Знак1"/>
    <w:uiPriority w:val="99"/>
    <w:semiHidden/>
    <w:rsid w:val="00C35628"/>
  </w:style>
  <w:style w:type="paragraph" w:styleId="afb">
    <w:name w:val="Body Text Indent"/>
    <w:basedOn w:val="a0"/>
    <w:link w:val="afa"/>
    <w:uiPriority w:val="99"/>
    <w:semiHidden/>
    <w:rsid w:val="00C35628"/>
    <w:pPr>
      <w:spacing w:after="120"/>
      <w:ind w:left="283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6">
    <w:name w:val="Основной текст с отступом Знак1"/>
    <w:basedOn w:val="a1"/>
    <w:uiPriority w:val="99"/>
    <w:semiHidden/>
    <w:rsid w:val="00C356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semiHidden/>
    <w:locked/>
    <w:rsid w:val="00C35628"/>
    <w:rPr>
      <w:rFonts w:ascii="Times New Roman" w:hAnsi="Times New Roman" w:cs="Times New Roman"/>
      <w:sz w:val="24"/>
      <w:szCs w:val="24"/>
    </w:rPr>
  </w:style>
  <w:style w:type="paragraph" w:styleId="30">
    <w:name w:val="Body Text 3"/>
    <w:basedOn w:val="a0"/>
    <w:link w:val="3"/>
    <w:uiPriority w:val="99"/>
    <w:semiHidden/>
    <w:rsid w:val="00C35628"/>
    <w:pPr>
      <w:spacing w:after="12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310">
    <w:name w:val="Основной текст 3 Знак1"/>
    <w:basedOn w:val="a1"/>
    <w:uiPriority w:val="99"/>
    <w:semiHidden/>
    <w:rsid w:val="00C356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1">
    <w:name w:val="Body Text 3 Char1"/>
    <w:uiPriority w:val="99"/>
    <w:semiHidden/>
    <w:locked/>
    <w:rsid w:val="00C35628"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basedOn w:val="a0"/>
    <w:link w:val="31"/>
    <w:uiPriority w:val="99"/>
    <w:semiHidden/>
    <w:rsid w:val="00C35628"/>
    <w:pPr>
      <w:spacing w:after="120"/>
      <w:ind w:left="283"/>
    </w:pPr>
    <w:rPr>
      <w:rFonts w:asciiTheme="minorHAnsi" w:eastAsiaTheme="minorHAnsi" w:hAnsiTheme="minorHAnsi" w:cstheme="minorBidi"/>
      <w:sz w:val="16"/>
      <w:szCs w:val="22"/>
      <w:lang w:eastAsia="en-US"/>
    </w:rPr>
  </w:style>
  <w:style w:type="character" w:customStyle="1" w:styleId="33">
    <w:name w:val="Основной текст с отступом 3 Знак"/>
    <w:basedOn w:val="a1"/>
    <w:uiPriority w:val="99"/>
    <w:semiHidden/>
    <w:rsid w:val="00C356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uiPriority w:val="99"/>
    <w:semiHidden/>
    <w:locked/>
    <w:rsid w:val="00C35628"/>
    <w:rPr>
      <w:rFonts w:ascii="Times New Roman" w:hAnsi="Times New Roman" w:cs="Times New Roman"/>
      <w:sz w:val="16"/>
      <w:szCs w:val="16"/>
    </w:rPr>
  </w:style>
  <w:style w:type="character" w:customStyle="1" w:styleId="20">
    <w:name w:val="Основной текст Знак2"/>
    <w:uiPriority w:val="99"/>
    <w:semiHidden/>
    <w:rsid w:val="00C35628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35628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C35628"/>
    <w:pPr>
      <w:numPr>
        <w:ilvl w:val="1"/>
      </w:numPr>
    </w:pPr>
    <w:rPr>
      <w:rFonts w:ascii="Cambria" w:eastAsiaTheme="minorHAnsi" w:hAnsi="Cambria" w:cstheme="minorBidi"/>
      <w:szCs w:val="22"/>
      <w:lang w:eastAsia="en-US"/>
    </w:rPr>
  </w:style>
  <w:style w:type="character" w:customStyle="1" w:styleId="17">
    <w:name w:val="Подзаголовок Знак1"/>
    <w:basedOn w:val="a1"/>
    <w:uiPriority w:val="99"/>
    <w:rsid w:val="00C356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har1">
    <w:name w:val="Subtitle Char1"/>
    <w:uiPriority w:val="99"/>
    <w:locked/>
    <w:rsid w:val="00C35628"/>
    <w:rPr>
      <w:rFonts w:ascii="Cambria" w:hAnsi="Cambria" w:cs="Times New Roman"/>
      <w:sz w:val="24"/>
      <w:szCs w:val="24"/>
    </w:rPr>
  </w:style>
  <w:style w:type="character" w:customStyle="1" w:styleId="b-serp-urlitem1">
    <w:name w:val="b-serp-url__item1"/>
    <w:uiPriority w:val="99"/>
    <w:rsid w:val="00C35628"/>
    <w:rPr>
      <w:vanish/>
    </w:rPr>
  </w:style>
  <w:style w:type="paragraph" w:styleId="aff">
    <w:name w:val="Document Map"/>
    <w:basedOn w:val="a0"/>
    <w:link w:val="afe"/>
    <w:uiPriority w:val="99"/>
    <w:semiHidden/>
    <w:rsid w:val="00C35628"/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18">
    <w:name w:val="Схема документа Знак1"/>
    <w:basedOn w:val="a1"/>
    <w:uiPriority w:val="99"/>
    <w:semiHidden/>
    <w:rsid w:val="00C356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C35628"/>
    <w:rPr>
      <w:rFonts w:ascii="Times New Roman" w:hAnsi="Times New Roman" w:cs="Times New Roman"/>
      <w:sz w:val="2"/>
    </w:rPr>
  </w:style>
  <w:style w:type="character" w:customStyle="1" w:styleId="19">
    <w:name w:val="Текст выноски Знак1"/>
    <w:uiPriority w:val="99"/>
    <w:semiHidden/>
    <w:rsid w:val="00C35628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C35628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ru-RU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C3562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C35628"/>
    <w:rPr>
      <w:rFonts w:cs="Times New Roman"/>
      <w:i/>
    </w:rPr>
  </w:style>
  <w:style w:type="table" w:customStyle="1" w:styleId="1a">
    <w:name w:val="Сетка таблицы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C356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C35628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C35628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C35628"/>
    <w:pPr>
      <w:widowControl w:val="0"/>
      <w:shd w:val="clear" w:color="auto" w:fill="FFFFFF"/>
      <w:spacing w:before="840" w:after="4260" w:line="360" w:lineRule="exact"/>
      <w:ind w:hanging="480"/>
    </w:pPr>
    <w:rPr>
      <w:rFonts w:eastAsiaTheme="minorHAnsi" w:cstheme="minorBidi"/>
      <w:sz w:val="28"/>
      <w:szCs w:val="22"/>
      <w:lang w:eastAsia="en-US"/>
    </w:rPr>
  </w:style>
  <w:style w:type="character" w:customStyle="1" w:styleId="1b">
    <w:name w:val="Заголовок №1_"/>
    <w:link w:val="1c"/>
    <w:uiPriority w:val="99"/>
    <w:locked/>
    <w:rsid w:val="00C35628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C35628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C35628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Theme="minorHAnsi" w:cstheme="minorBidi"/>
      <w:b/>
      <w:sz w:val="28"/>
      <w:szCs w:val="22"/>
      <w:lang w:eastAsia="en-US"/>
    </w:rPr>
  </w:style>
  <w:style w:type="character" w:customStyle="1" w:styleId="35">
    <w:name w:val="Основной текст (3)_"/>
    <w:link w:val="36"/>
    <w:uiPriority w:val="99"/>
    <w:locked/>
    <w:rsid w:val="00C35628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C35628"/>
    <w:pPr>
      <w:widowControl w:val="0"/>
      <w:shd w:val="clear" w:color="auto" w:fill="FFFFFF"/>
      <w:spacing w:line="350" w:lineRule="exact"/>
      <w:ind w:hanging="640"/>
      <w:jc w:val="center"/>
    </w:pPr>
    <w:rPr>
      <w:rFonts w:eastAsiaTheme="minorHAnsi" w:cstheme="minorBidi"/>
      <w:b/>
      <w:sz w:val="28"/>
      <w:szCs w:val="22"/>
      <w:lang w:eastAsia="en-US"/>
    </w:rPr>
  </w:style>
  <w:style w:type="character" w:customStyle="1" w:styleId="6Exact">
    <w:name w:val="Основной текст (6) Exact"/>
    <w:uiPriority w:val="99"/>
    <w:rsid w:val="00C35628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C35628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C35628"/>
    <w:pPr>
      <w:widowControl w:val="0"/>
      <w:shd w:val="clear" w:color="auto" w:fill="FFFFFF"/>
      <w:spacing w:before="120" w:line="264" w:lineRule="exact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1Exact">
    <w:name w:val="Заголовок №1 Exact"/>
    <w:uiPriority w:val="99"/>
    <w:rsid w:val="00C35628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C35628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C35628"/>
    <w:pPr>
      <w:widowControl w:val="0"/>
      <w:shd w:val="clear" w:color="auto" w:fill="FFFFFF"/>
      <w:spacing w:line="274" w:lineRule="exact"/>
      <w:ind w:hanging="560"/>
    </w:pPr>
    <w:rPr>
      <w:rFonts w:eastAsiaTheme="minorHAnsi" w:cstheme="minorBidi"/>
      <w:b/>
      <w:sz w:val="22"/>
      <w:szCs w:val="22"/>
      <w:lang w:eastAsia="en-US"/>
    </w:rPr>
  </w:style>
  <w:style w:type="character" w:customStyle="1" w:styleId="211pt1">
    <w:name w:val="Основной текст (2) + 11 pt1"/>
    <w:aliases w:val="Полужирный"/>
    <w:uiPriority w:val="99"/>
    <w:rsid w:val="00C35628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C35628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C35628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C35628"/>
    <w:rPr>
      <w:rFonts w:cs="Times New Roman"/>
    </w:rPr>
  </w:style>
  <w:style w:type="character" w:customStyle="1" w:styleId="extended-textfull">
    <w:name w:val="extended-text__full"/>
    <w:uiPriority w:val="99"/>
    <w:rsid w:val="00C35628"/>
    <w:rPr>
      <w:rFonts w:cs="Times New Roman"/>
    </w:rPr>
  </w:style>
  <w:style w:type="character" w:customStyle="1" w:styleId="c1">
    <w:name w:val="c1"/>
    <w:uiPriority w:val="99"/>
    <w:rsid w:val="00C35628"/>
    <w:rPr>
      <w:rFonts w:cs="Times New Roman"/>
    </w:rPr>
  </w:style>
  <w:style w:type="table" w:customStyle="1" w:styleId="110">
    <w:name w:val="Сетка таблицы11"/>
    <w:basedOn w:val="a2"/>
    <w:uiPriority w:val="59"/>
    <w:rsid w:val="006511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tyrovka.yartel.ru/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E7EF9DE3-78D1-4550-A407-69D9457184D5}" type="presOf" srcId="{808FD5B6-91EA-4D50-A517-0051659F18CA}" destId="{7748DF96-B7B2-4B0A-AFB2-3F050DAA8AC3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232CF81F-768E-4D3B-9251-FE6880977F89}" type="presOf" srcId="{8B24F652-98EA-40A7-9611-9001D9972ED5}" destId="{75BF5B0A-0A6D-41F6-8E88-88D2B9DADCFE}" srcOrd="0" destOrd="0" presId="urn:microsoft.com/office/officeart/2005/8/layout/radial5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AC6E023C-ADD6-4585-B520-DF92491A811A}" type="presOf" srcId="{1AE5B1AF-48BA-41CF-8F64-51AB029C9517}" destId="{D52EAF54-3AE7-484F-AD6A-8550BE0DF345}" srcOrd="0" destOrd="0" presId="urn:microsoft.com/office/officeart/2005/8/layout/radial5"/>
    <dgm:cxn modelId="{5E4826AC-0133-43A6-9268-56CF20872EE7}" type="presOf" srcId="{5D51AABE-0E43-415F-A36F-AF7D5918BC7A}" destId="{584C1C46-46E7-45C7-8689-85D2C4B212B7}" srcOrd="0" destOrd="0" presId="urn:microsoft.com/office/officeart/2005/8/layout/radial5"/>
    <dgm:cxn modelId="{0166608F-28D3-4045-8385-48DC74F57767}" type="presOf" srcId="{30981440-50F2-415A-8A05-A5EB3F1C7BE1}" destId="{F7B43393-B119-4AD4-9DDD-F1B56FF0F852}" srcOrd="0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791D3171-D142-4F48-A929-7C95B31E1FAA}" type="presOf" srcId="{806B4F82-A6B6-4EE3-B499-CEFF60FCBE8F}" destId="{2022397C-233E-4C4B-9AAB-A59BABCD1463}" srcOrd="0" destOrd="0" presId="urn:microsoft.com/office/officeart/2005/8/layout/radial5"/>
    <dgm:cxn modelId="{E3326F6F-1115-4B2E-9B33-D01F0CD15917}" type="presOf" srcId="{92630CC7-541B-411A-8F18-C9B521DB2287}" destId="{F45057EB-F0E6-422E-8CD4-C16973F2A6BD}" srcOrd="0" destOrd="0" presId="urn:microsoft.com/office/officeart/2005/8/layout/radial5"/>
    <dgm:cxn modelId="{AB75618B-72F0-4487-8E35-D80EF4782D4A}" type="presOf" srcId="{808FD5B6-91EA-4D50-A517-0051659F18CA}" destId="{1873D702-8D8A-41AE-9E74-29C6E7021123}" srcOrd="1" destOrd="0" presId="urn:microsoft.com/office/officeart/2005/8/layout/radial5"/>
    <dgm:cxn modelId="{90440C2E-09C6-449A-9B80-B8CC8BE05824}" type="presOf" srcId="{A417FAC9-CC86-4068-AC0A-23E9F5060290}" destId="{B265D4D3-3DFE-4E58-9617-52BE71942D67}" srcOrd="1" destOrd="0" presId="urn:microsoft.com/office/officeart/2005/8/layout/radial5"/>
    <dgm:cxn modelId="{90F167E6-2576-4638-9E26-5F66990C5B1B}" type="presOf" srcId="{F520348D-FC59-427D-AB9C-8269F8284F12}" destId="{5E91BE2C-FA8F-4F68-9913-45FC9B086D7A}" srcOrd="0" destOrd="0" presId="urn:microsoft.com/office/officeart/2005/8/layout/radial5"/>
    <dgm:cxn modelId="{F0E3C25E-19A2-406B-9549-159CC5F03C4D}" type="presOf" srcId="{E370E9CE-D20D-49F4-99E1-EC95FE3A8A17}" destId="{8133AD45-6A79-406D-9EF6-48659FDB593C}" srcOrd="0" destOrd="0" presId="urn:microsoft.com/office/officeart/2005/8/layout/radial5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543225AA-195D-4EC7-AA68-49D60677C0E9}" type="presOf" srcId="{7EE6DEE6-E43E-4B07-A0E5-6D9B1FD61D87}" destId="{4D105A40-FE42-4001-9716-673DCAFE562D}" srcOrd="0" destOrd="0" presId="urn:microsoft.com/office/officeart/2005/8/layout/radial5"/>
    <dgm:cxn modelId="{CE7FAC39-2BCC-45D6-8BE6-F9F07502003A}" type="presOf" srcId="{7397A0AD-219B-4D98-A544-61212F3C42D6}" destId="{6A98198D-6003-4FBA-BE70-248CC87756D6}" srcOrd="0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AB281A2D-0BE3-414F-8F41-0391F4615A9B}" type="presOf" srcId="{7EE6DEE6-E43E-4B07-A0E5-6D9B1FD61D87}" destId="{360C21E4-9B02-4CE3-9D73-452DDC1C3EB0}" srcOrd="1" destOrd="0" presId="urn:microsoft.com/office/officeart/2005/8/layout/radial5"/>
    <dgm:cxn modelId="{52042C8D-6CB9-4569-B7F6-86EDF97A6114}" type="presOf" srcId="{28BEEAC6-61D7-441F-BAB0-ACD168591F93}" destId="{98256E49-673D-4E0B-87FD-69649991C1C0}" srcOrd="0" destOrd="0" presId="urn:microsoft.com/office/officeart/2005/8/layout/radial5"/>
    <dgm:cxn modelId="{29510891-E17B-4B47-A062-5A5B40E20D28}" type="presOf" srcId="{806B4F82-A6B6-4EE3-B499-CEFF60FCBE8F}" destId="{ECF6E3DF-4BDF-495F-8E58-9437E0D17C88}" srcOrd="1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5C90A2FA-138C-4D72-9EC8-A673987DCE23}" type="presOf" srcId="{F520348D-FC59-427D-AB9C-8269F8284F12}" destId="{83AC356B-67F8-41FD-8056-6E832A893855}" srcOrd="1" destOrd="0" presId="urn:microsoft.com/office/officeart/2005/8/layout/radial5"/>
    <dgm:cxn modelId="{F833163B-E0AE-4A72-AF29-A799D78CD6FC}" type="presOf" srcId="{5C752F54-D7C5-476B-8A92-AFB1867D96E7}" destId="{AA865425-FB9D-4D90-8CAA-D93DACBE47B6}" srcOrd="1" destOrd="0" presId="urn:microsoft.com/office/officeart/2005/8/layout/radial5"/>
    <dgm:cxn modelId="{E2EA605B-F174-4642-B4DB-A4E575C37CF0}" type="presOf" srcId="{F2BE1C04-E17A-4839-B588-E551F886402A}" destId="{6C262B55-D8AF-414D-B928-D4B95297B8C0}" srcOrd="0" destOrd="0" presId="urn:microsoft.com/office/officeart/2005/8/layout/radial5"/>
    <dgm:cxn modelId="{F428E512-3E6A-4C0B-B380-72784C48F3DB}" type="presOf" srcId="{C8137629-9210-4DC0-9701-D3BE31462C94}" destId="{EAC38245-228E-4C3F-96B2-3635CB0E4BDF}" srcOrd="0" destOrd="0" presId="urn:microsoft.com/office/officeart/2005/8/layout/radial5"/>
    <dgm:cxn modelId="{1B253E38-18FB-4B8B-B36F-54DED1E1D92C}" type="presOf" srcId="{5C752F54-D7C5-476B-8A92-AFB1867D96E7}" destId="{9BD4321C-92D1-4A27-8A63-57B9D65125E6}" srcOrd="0" destOrd="0" presId="urn:microsoft.com/office/officeart/2005/8/layout/radial5"/>
    <dgm:cxn modelId="{ADC3F855-F151-45A4-B8BE-417A30ACD512}" type="presOf" srcId="{92630CC7-541B-411A-8F18-C9B521DB2287}" destId="{F1B3B655-DC37-4D16-B6A0-0BD0C3FCCB3C}" srcOrd="1" destOrd="0" presId="urn:microsoft.com/office/officeart/2005/8/layout/radial5"/>
    <dgm:cxn modelId="{9EB13DAF-E0BC-4BF9-A3CA-0D34C3E60C76}" type="presOf" srcId="{A417FAC9-CC86-4068-AC0A-23E9F5060290}" destId="{C1A1CF96-257A-4EAE-8064-55FE929CBCD1}" srcOrd="0" destOrd="0" presId="urn:microsoft.com/office/officeart/2005/8/layout/radial5"/>
    <dgm:cxn modelId="{5F0D82EC-727A-43FE-B4EA-D26927622465}" type="presParOf" srcId="{F7B43393-B119-4AD4-9DDD-F1B56FF0F852}" destId="{6C262B55-D8AF-414D-B928-D4B95297B8C0}" srcOrd="0" destOrd="0" presId="urn:microsoft.com/office/officeart/2005/8/layout/radial5"/>
    <dgm:cxn modelId="{262FADD2-453F-4B5C-9D66-FFB836749BFE}" type="presParOf" srcId="{F7B43393-B119-4AD4-9DDD-F1B56FF0F852}" destId="{C1A1CF96-257A-4EAE-8064-55FE929CBCD1}" srcOrd="1" destOrd="0" presId="urn:microsoft.com/office/officeart/2005/8/layout/radial5"/>
    <dgm:cxn modelId="{4B21F61B-17D4-40DC-82A2-FE15775FF673}" type="presParOf" srcId="{C1A1CF96-257A-4EAE-8064-55FE929CBCD1}" destId="{B265D4D3-3DFE-4E58-9617-52BE71942D67}" srcOrd="0" destOrd="0" presId="urn:microsoft.com/office/officeart/2005/8/layout/radial5"/>
    <dgm:cxn modelId="{3B9FCF57-C324-4427-8135-3595962633F9}" type="presParOf" srcId="{F7B43393-B119-4AD4-9DDD-F1B56FF0F852}" destId="{584C1C46-46E7-45C7-8689-85D2C4B212B7}" srcOrd="2" destOrd="0" presId="urn:microsoft.com/office/officeart/2005/8/layout/radial5"/>
    <dgm:cxn modelId="{82539F36-CB10-42E6-BB20-F264C9DB4E9D}" type="presParOf" srcId="{F7B43393-B119-4AD4-9DDD-F1B56FF0F852}" destId="{7748DF96-B7B2-4B0A-AFB2-3F050DAA8AC3}" srcOrd="3" destOrd="0" presId="urn:microsoft.com/office/officeart/2005/8/layout/radial5"/>
    <dgm:cxn modelId="{2923A0EA-6EF6-4BFA-AC86-FA58B9FF1927}" type="presParOf" srcId="{7748DF96-B7B2-4B0A-AFB2-3F050DAA8AC3}" destId="{1873D702-8D8A-41AE-9E74-29C6E7021123}" srcOrd="0" destOrd="0" presId="urn:microsoft.com/office/officeart/2005/8/layout/radial5"/>
    <dgm:cxn modelId="{FD7A2BC2-02D7-43AC-A9B1-A7B7C7EB6473}" type="presParOf" srcId="{F7B43393-B119-4AD4-9DDD-F1B56FF0F852}" destId="{6A98198D-6003-4FBA-BE70-248CC87756D6}" srcOrd="4" destOrd="0" presId="urn:microsoft.com/office/officeart/2005/8/layout/radial5"/>
    <dgm:cxn modelId="{2F4B48C6-E214-4228-AD41-ABF82E159918}" type="presParOf" srcId="{F7B43393-B119-4AD4-9DDD-F1B56FF0F852}" destId="{5E91BE2C-FA8F-4F68-9913-45FC9B086D7A}" srcOrd="5" destOrd="0" presId="urn:microsoft.com/office/officeart/2005/8/layout/radial5"/>
    <dgm:cxn modelId="{87B77D96-B3E9-4AC4-9E90-6E7BA0FED309}" type="presParOf" srcId="{5E91BE2C-FA8F-4F68-9913-45FC9B086D7A}" destId="{83AC356B-67F8-41FD-8056-6E832A893855}" srcOrd="0" destOrd="0" presId="urn:microsoft.com/office/officeart/2005/8/layout/radial5"/>
    <dgm:cxn modelId="{571E236B-E2CE-44EF-BFEA-B82B1406A6B4}" type="presParOf" srcId="{F7B43393-B119-4AD4-9DDD-F1B56FF0F852}" destId="{8133AD45-6A79-406D-9EF6-48659FDB593C}" srcOrd="6" destOrd="0" presId="urn:microsoft.com/office/officeart/2005/8/layout/radial5"/>
    <dgm:cxn modelId="{0AFCED99-5172-4FEC-8BF8-F49AED9BCE71}" type="presParOf" srcId="{F7B43393-B119-4AD4-9DDD-F1B56FF0F852}" destId="{9BD4321C-92D1-4A27-8A63-57B9D65125E6}" srcOrd="7" destOrd="0" presId="urn:microsoft.com/office/officeart/2005/8/layout/radial5"/>
    <dgm:cxn modelId="{C95C2060-0577-4736-8A91-11B2869C0E3E}" type="presParOf" srcId="{9BD4321C-92D1-4A27-8A63-57B9D65125E6}" destId="{AA865425-FB9D-4D90-8CAA-D93DACBE47B6}" srcOrd="0" destOrd="0" presId="urn:microsoft.com/office/officeart/2005/8/layout/radial5"/>
    <dgm:cxn modelId="{FBF1600F-F1D8-4997-B020-FEB9E87D970D}" type="presParOf" srcId="{F7B43393-B119-4AD4-9DDD-F1B56FF0F852}" destId="{98256E49-673D-4E0B-87FD-69649991C1C0}" srcOrd="8" destOrd="0" presId="urn:microsoft.com/office/officeart/2005/8/layout/radial5"/>
    <dgm:cxn modelId="{6657BF7D-5D01-427B-A382-E03D87FCD8C6}" type="presParOf" srcId="{F7B43393-B119-4AD4-9DDD-F1B56FF0F852}" destId="{F45057EB-F0E6-422E-8CD4-C16973F2A6BD}" srcOrd="9" destOrd="0" presId="urn:microsoft.com/office/officeart/2005/8/layout/radial5"/>
    <dgm:cxn modelId="{36174C5B-4C06-4701-B548-6A526CF80B8E}" type="presParOf" srcId="{F45057EB-F0E6-422E-8CD4-C16973F2A6BD}" destId="{F1B3B655-DC37-4D16-B6A0-0BD0C3FCCB3C}" srcOrd="0" destOrd="0" presId="urn:microsoft.com/office/officeart/2005/8/layout/radial5"/>
    <dgm:cxn modelId="{F477FD06-11D8-4B30-B978-6AC498FC455B}" type="presParOf" srcId="{F7B43393-B119-4AD4-9DDD-F1B56FF0F852}" destId="{EAC38245-228E-4C3F-96B2-3635CB0E4BDF}" srcOrd="10" destOrd="0" presId="urn:microsoft.com/office/officeart/2005/8/layout/radial5"/>
    <dgm:cxn modelId="{E08F3E2A-70B0-4656-9003-BAA5679454D4}" type="presParOf" srcId="{F7B43393-B119-4AD4-9DDD-F1B56FF0F852}" destId="{4D105A40-FE42-4001-9716-673DCAFE562D}" srcOrd="11" destOrd="0" presId="urn:microsoft.com/office/officeart/2005/8/layout/radial5"/>
    <dgm:cxn modelId="{E4E8368B-9B7C-4111-9D25-6DB3DF0E1CE9}" type="presParOf" srcId="{4D105A40-FE42-4001-9716-673DCAFE562D}" destId="{360C21E4-9B02-4CE3-9D73-452DDC1C3EB0}" srcOrd="0" destOrd="0" presId="urn:microsoft.com/office/officeart/2005/8/layout/radial5"/>
    <dgm:cxn modelId="{6B463AC8-9FC8-4EED-B7F3-F0CFCD77E460}" type="presParOf" srcId="{F7B43393-B119-4AD4-9DDD-F1B56FF0F852}" destId="{75BF5B0A-0A6D-41F6-8E88-88D2B9DADCFE}" srcOrd="12" destOrd="0" presId="urn:microsoft.com/office/officeart/2005/8/layout/radial5"/>
    <dgm:cxn modelId="{BF85AE27-A01B-452A-98EA-8A1D9BCC7159}" type="presParOf" srcId="{F7B43393-B119-4AD4-9DDD-F1B56FF0F852}" destId="{2022397C-233E-4C4B-9AAB-A59BABCD1463}" srcOrd="13" destOrd="0" presId="urn:microsoft.com/office/officeart/2005/8/layout/radial5"/>
    <dgm:cxn modelId="{FB602705-5D34-4501-A091-6C1A9269FE77}" type="presParOf" srcId="{2022397C-233E-4C4B-9AAB-A59BABCD1463}" destId="{ECF6E3DF-4BDF-495F-8E58-9437E0D17C88}" srcOrd="0" destOrd="0" presId="urn:microsoft.com/office/officeart/2005/8/layout/radial5"/>
    <dgm:cxn modelId="{3FE9C7F5-6E15-4A02-9852-6D6D9386DADE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585507" y="1170939"/>
          <a:ext cx="1186509" cy="111553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759267" y="1334305"/>
        <a:ext cx="838989" cy="788803"/>
      </dsp:txXfrm>
    </dsp:sp>
    <dsp:sp modelId="{C1A1CF96-257A-4EAE-8064-55FE929CBCD1}">
      <dsp:nvSpPr>
        <dsp:cNvPr id="0" name=""/>
        <dsp:cNvSpPr/>
      </dsp:nvSpPr>
      <dsp:spPr>
        <a:xfrm rot="16151071">
          <a:off x="3026078" y="952392"/>
          <a:ext cx="285360" cy="147030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3048446" y="1003850"/>
        <a:ext cx="241251" cy="88218"/>
      </dsp:txXfrm>
    </dsp:sp>
    <dsp:sp modelId="{584C1C46-46E7-45C7-8689-85D2C4B212B7}">
      <dsp:nvSpPr>
        <dsp:cNvPr id="0" name=""/>
        <dsp:cNvSpPr/>
      </dsp:nvSpPr>
      <dsp:spPr>
        <a:xfrm>
          <a:off x="2239629" y="2238"/>
          <a:ext cx="1841495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509310" y="129591"/>
        <a:ext cx="1302133" cy="614916"/>
      </dsp:txXfrm>
    </dsp:sp>
    <dsp:sp modelId="{7748DF96-B7B2-4B0A-AFB2-3F050DAA8AC3}">
      <dsp:nvSpPr>
        <dsp:cNvPr id="0" name=""/>
        <dsp:cNvSpPr/>
      </dsp:nvSpPr>
      <dsp:spPr>
        <a:xfrm rot="19411361">
          <a:off x="3632452" y="1264323"/>
          <a:ext cx="151116" cy="146170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636747" y="1306592"/>
        <a:ext cx="107265" cy="87702"/>
      </dsp:txXfrm>
    </dsp:sp>
    <dsp:sp modelId="{6A98198D-6003-4FBA-BE70-248CC87756D6}">
      <dsp:nvSpPr>
        <dsp:cNvPr id="0" name=""/>
        <dsp:cNvSpPr/>
      </dsp:nvSpPr>
      <dsp:spPr>
        <a:xfrm>
          <a:off x="3545416" y="526012"/>
          <a:ext cx="1343880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742223" y="653365"/>
        <a:ext cx="950266" cy="614916"/>
      </dsp:txXfrm>
    </dsp:sp>
    <dsp:sp modelId="{5E91BE2C-FA8F-4F68-9913-45FC9B086D7A}">
      <dsp:nvSpPr>
        <dsp:cNvPr id="0" name=""/>
        <dsp:cNvSpPr/>
      </dsp:nvSpPr>
      <dsp:spPr>
        <a:xfrm rot="340063">
          <a:off x="3778466" y="1723378"/>
          <a:ext cx="127475" cy="149494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778559" y="1751389"/>
        <a:ext cx="89233" cy="89696"/>
      </dsp:txXfrm>
    </dsp:sp>
    <dsp:sp modelId="{8133AD45-6A79-406D-9EF6-48659FDB593C}">
      <dsp:nvSpPr>
        <dsp:cNvPr id="0" name=""/>
        <dsp:cNvSpPr/>
      </dsp:nvSpPr>
      <dsp:spPr>
        <a:xfrm>
          <a:off x="3897760" y="1398989"/>
          <a:ext cx="1644099" cy="965315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4138533" y="1540356"/>
        <a:ext cx="1162553" cy="682581"/>
      </dsp:txXfrm>
    </dsp:sp>
    <dsp:sp modelId="{9BD4321C-92D1-4A27-8A63-57B9D65125E6}">
      <dsp:nvSpPr>
        <dsp:cNvPr id="0" name=""/>
        <dsp:cNvSpPr/>
      </dsp:nvSpPr>
      <dsp:spPr>
        <a:xfrm rot="3582042">
          <a:off x="3383482" y="2287093"/>
          <a:ext cx="331546" cy="15131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394728" y="2297759"/>
        <a:ext cx="286153" cy="90787"/>
      </dsp:txXfrm>
    </dsp:sp>
    <dsp:sp modelId="{98256E49-673D-4E0B-87FD-69649991C1C0}">
      <dsp:nvSpPr>
        <dsp:cNvPr id="0" name=""/>
        <dsp:cNvSpPr/>
      </dsp:nvSpPr>
      <dsp:spPr>
        <a:xfrm>
          <a:off x="3266936" y="2483177"/>
          <a:ext cx="1213532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444654" y="2610530"/>
        <a:ext cx="858096" cy="614916"/>
      </dsp:txXfrm>
    </dsp:sp>
    <dsp:sp modelId="{F45057EB-F0E6-422E-8CD4-C16973F2A6BD}">
      <dsp:nvSpPr>
        <dsp:cNvPr id="0" name=""/>
        <dsp:cNvSpPr/>
      </dsp:nvSpPr>
      <dsp:spPr>
        <a:xfrm rot="7118907">
          <a:off x="2672489" y="2283101"/>
          <a:ext cx="318425" cy="16176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708386" y="2294159"/>
        <a:ext cx="269897" cy="97057"/>
      </dsp:txXfrm>
    </dsp:sp>
    <dsp:sp modelId="{EAC38245-228E-4C3F-96B2-3635CB0E4BDF}">
      <dsp:nvSpPr>
        <dsp:cNvPr id="0" name=""/>
        <dsp:cNvSpPr/>
      </dsp:nvSpPr>
      <dsp:spPr>
        <a:xfrm>
          <a:off x="1906124" y="2483177"/>
          <a:ext cx="1245830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2088572" y="2610530"/>
        <a:ext cx="880934" cy="614916"/>
      </dsp:txXfrm>
    </dsp:sp>
    <dsp:sp modelId="{4D105A40-FE42-4001-9716-673DCAFE562D}">
      <dsp:nvSpPr>
        <dsp:cNvPr id="0" name=""/>
        <dsp:cNvSpPr/>
      </dsp:nvSpPr>
      <dsp:spPr>
        <a:xfrm rot="10270056">
          <a:off x="2403968" y="1761785"/>
          <a:ext cx="186486" cy="14565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47404" y="1787560"/>
        <a:ext cx="142791" cy="87391"/>
      </dsp:txXfrm>
    </dsp:sp>
    <dsp:sp modelId="{75BF5B0A-0A6D-41F6-8E88-88D2B9DADCFE}">
      <dsp:nvSpPr>
        <dsp:cNvPr id="0" name=""/>
        <dsp:cNvSpPr/>
      </dsp:nvSpPr>
      <dsp:spPr>
        <a:xfrm>
          <a:off x="1164001" y="1500245"/>
          <a:ext cx="1245247" cy="889563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1346363" y="1630518"/>
        <a:ext cx="880523" cy="629017"/>
      </dsp:txXfrm>
    </dsp:sp>
    <dsp:sp modelId="{2022397C-233E-4C4B-9AAB-A59BABCD1463}">
      <dsp:nvSpPr>
        <dsp:cNvPr id="0" name=""/>
        <dsp:cNvSpPr/>
      </dsp:nvSpPr>
      <dsp:spPr>
        <a:xfrm rot="12797729">
          <a:off x="2400749" y="1240167"/>
          <a:ext cx="312749" cy="16053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44958" y="1285494"/>
        <a:ext cx="264587" cy="96323"/>
      </dsp:txXfrm>
    </dsp:sp>
    <dsp:sp modelId="{D52EAF54-3AE7-484F-AD6A-8550BE0DF345}">
      <dsp:nvSpPr>
        <dsp:cNvPr id="0" name=""/>
        <dsp:cNvSpPr/>
      </dsp:nvSpPr>
      <dsp:spPr>
        <a:xfrm>
          <a:off x="1406504" y="506585"/>
          <a:ext cx="1146971" cy="869622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574474" y="633938"/>
        <a:ext cx="811031" cy="6149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FD9AC-B2E7-4079-BD37-75DBEB57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12105</Words>
  <Characters>69002</Characters>
  <Application>Microsoft Office Word</Application>
  <DocSecurity>0</DocSecurity>
  <Lines>575</Lines>
  <Paragraphs>161</Paragraphs>
  <ScaleCrop>false</ScaleCrop>
  <Company/>
  <LinksUpToDate>false</LinksUpToDate>
  <CharactersWithSpaces>80946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</cp:lastModifiedBy>
  <cp:revision>8</cp:revision>
  <dcterms:created xsi:type="dcterms:W3CDTF">2021-11-12T08:51:00Z</dcterms:created>
  <dcterms:modified xsi:type="dcterms:W3CDTF">2023-06-08T09:37:00Z</dcterms:modified>
</cp:coreProperties>
</file>